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860" w:rsidRDefault="00213860" w:rsidP="00B90273">
      <w:pPr>
        <w:spacing w:after="0" w:line="240" w:lineRule="auto"/>
        <w:contextualSpacing/>
        <w:mirrorIndents/>
        <w:jc w:val="center"/>
        <w:rPr>
          <w:rFonts w:ascii="Times New Roman" w:hAnsi="Times New Roman"/>
          <w:b/>
          <w:bCs/>
          <w:caps/>
          <w:sz w:val="28"/>
          <w:szCs w:val="28"/>
        </w:rPr>
      </w:pPr>
    </w:p>
    <w:p w:rsidR="00B75428" w:rsidRPr="00B75428" w:rsidRDefault="00B90273" w:rsidP="00B90273">
      <w:pPr>
        <w:spacing w:after="0" w:line="240" w:lineRule="auto"/>
        <w:contextualSpacing/>
        <w:mirrorIndents/>
        <w:jc w:val="center"/>
        <w:rPr>
          <w:rFonts w:ascii="Times New Roman" w:hAnsi="Times New Roman"/>
          <w:b/>
          <w:bCs/>
          <w:caps/>
          <w:sz w:val="28"/>
          <w:szCs w:val="28"/>
        </w:rPr>
      </w:pPr>
      <w:r>
        <w:rPr>
          <w:rFonts w:ascii="Times New Roman" w:hAnsi="Times New Roman"/>
          <w:b/>
          <w:bCs/>
          <w:caps/>
          <w:noProof/>
          <w:sz w:val="28"/>
          <w:szCs w:val="28"/>
          <w:lang w:eastAsia="ru-RU"/>
        </w:rPr>
        <w:drawing>
          <wp:anchor distT="0" distB="0" distL="114300" distR="114300" simplePos="0" relativeHeight="251658240" behindDoc="0" locked="0" layoutInCell="1" allowOverlap="1">
            <wp:simplePos x="0" y="0"/>
            <wp:positionH relativeFrom="column">
              <wp:posOffset>2819151</wp:posOffset>
            </wp:positionH>
            <wp:positionV relativeFrom="paragraph">
              <wp:posOffset>-240776</wp:posOffset>
            </wp:positionV>
            <wp:extent cx="417002" cy="485030"/>
            <wp:effectExtent l="19050" t="0" r="2098" b="0"/>
            <wp:wrapNone/>
            <wp:docPr id="1" name="Рисунок 3"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Нововеличковское СП динского р-на"/>
                    <pic:cNvPicPr>
                      <a:picLocks noChangeAspect="1" noChangeArrowheads="1"/>
                    </pic:cNvPicPr>
                  </pic:nvPicPr>
                  <pic:blipFill>
                    <a:blip r:embed="rId7" cstate="print"/>
                    <a:srcRect/>
                    <a:stretch>
                      <a:fillRect/>
                    </a:stretch>
                  </pic:blipFill>
                  <pic:spPr bwMode="auto">
                    <a:xfrm>
                      <a:off x="0" y="0"/>
                      <a:ext cx="417002" cy="485030"/>
                    </a:xfrm>
                    <a:prstGeom prst="rect">
                      <a:avLst/>
                    </a:prstGeom>
                    <a:noFill/>
                  </pic:spPr>
                </pic:pic>
              </a:graphicData>
            </a:graphic>
          </wp:anchor>
        </w:drawing>
      </w:r>
    </w:p>
    <w:p w:rsidR="009B2E5C" w:rsidRDefault="009B2E5C" w:rsidP="009B2E5C">
      <w:pPr>
        <w:spacing w:after="0" w:line="240" w:lineRule="auto"/>
        <w:contextualSpacing/>
        <w:mirrorIndents/>
        <w:jc w:val="center"/>
        <w:rPr>
          <w:rFonts w:ascii="Times New Roman" w:hAnsi="Times New Roman"/>
          <w:b/>
          <w:bCs/>
          <w:caps/>
          <w:sz w:val="28"/>
          <w:szCs w:val="28"/>
        </w:rPr>
      </w:pPr>
      <w:r>
        <w:rPr>
          <w:rFonts w:ascii="Times New Roman" w:hAnsi="Times New Roman"/>
          <w:b/>
          <w:bCs/>
          <w:caps/>
          <w:sz w:val="28"/>
          <w:szCs w:val="28"/>
        </w:rPr>
        <w:t xml:space="preserve">АДМИНИСТРАЦИЯ Нововеличковского </w:t>
      </w:r>
    </w:p>
    <w:p w:rsidR="00463EBA" w:rsidRDefault="009B2E5C" w:rsidP="009B2E5C">
      <w:pPr>
        <w:spacing w:after="0" w:line="240" w:lineRule="auto"/>
        <w:contextualSpacing/>
        <w:mirrorIndents/>
        <w:jc w:val="center"/>
        <w:rPr>
          <w:rFonts w:ascii="Times New Roman" w:hAnsi="Times New Roman"/>
          <w:b/>
          <w:bCs/>
          <w:caps/>
          <w:sz w:val="28"/>
          <w:szCs w:val="28"/>
        </w:rPr>
      </w:pPr>
      <w:r>
        <w:rPr>
          <w:rFonts w:ascii="Times New Roman" w:hAnsi="Times New Roman"/>
          <w:b/>
          <w:bCs/>
          <w:caps/>
          <w:sz w:val="28"/>
          <w:szCs w:val="28"/>
        </w:rPr>
        <w:t>сельского поселения Динского района</w:t>
      </w:r>
    </w:p>
    <w:p w:rsidR="009B2E5C" w:rsidRDefault="009B2E5C" w:rsidP="009B2E5C">
      <w:pPr>
        <w:spacing w:after="0" w:line="240" w:lineRule="auto"/>
        <w:contextualSpacing/>
        <w:mirrorIndents/>
        <w:jc w:val="center"/>
        <w:rPr>
          <w:rFonts w:ascii="Times New Roman" w:hAnsi="Times New Roman"/>
          <w:b/>
          <w:bCs/>
          <w:caps/>
          <w:sz w:val="28"/>
          <w:szCs w:val="28"/>
        </w:rPr>
      </w:pPr>
      <w:r>
        <w:rPr>
          <w:rFonts w:ascii="Times New Roman" w:hAnsi="Times New Roman"/>
          <w:b/>
          <w:bCs/>
          <w:caps/>
          <w:sz w:val="28"/>
          <w:szCs w:val="28"/>
        </w:rPr>
        <w:t xml:space="preserve"> </w:t>
      </w:r>
    </w:p>
    <w:p w:rsidR="009B2E5C" w:rsidRDefault="009B2E5C" w:rsidP="009B2E5C">
      <w:pPr>
        <w:widowControl w:val="0"/>
        <w:autoSpaceDE w:val="0"/>
        <w:autoSpaceDN w:val="0"/>
        <w:adjustRightInd w:val="0"/>
        <w:spacing w:before="240" w:after="0" w:line="240" w:lineRule="auto"/>
        <w:contextualSpacing/>
        <w:mirrorIndents/>
        <w:jc w:val="center"/>
        <w:outlineLvl w:val="7"/>
        <w:rPr>
          <w:rFonts w:ascii="Times New Roman" w:eastAsia="Times New Roman" w:hAnsi="Times New Roman"/>
          <w:b/>
          <w:iCs/>
          <w:sz w:val="28"/>
          <w:szCs w:val="28"/>
          <w:lang w:eastAsia="ru-RU"/>
        </w:rPr>
      </w:pPr>
      <w:r>
        <w:rPr>
          <w:rFonts w:ascii="Times New Roman" w:eastAsia="Times New Roman" w:hAnsi="Times New Roman"/>
          <w:b/>
          <w:iCs/>
          <w:sz w:val="28"/>
          <w:szCs w:val="28"/>
          <w:lang w:eastAsia="ru-RU"/>
        </w:rPr>
        <w:t>ПОСТАНОВЛЕНИЕ</w:t>
      </w:r>
    </w:p>
    <w:p w:rsidR="009B2E5C" w:rsidRDefault="00AB11E4" w:rsidP="009B2E5C">
      <w:pPr>
        <w:spacing w:after="0" w:line="240" w:lineRule="auto"/>
        <w:contextualSpacing/>
        <w:mirrorIndents/>
        <w:jc w:val="both"/>
        <w:rPr>
          <w:sz w:val="28"/>
          <w:szCs w:val="28"/>
        </w:rPr>
      </w:pPr>
      <w:r>
        <w:rPr>
          <w:sz w:val="28"/>
          <w:szCs w:val="28"/>
        </w:rPr>
        <w:t xml:space="preserve"> </w:t>
      </w:r>
    </w:p>
    <w:p w:rsidR="009B2E5C" w:rsidRDefault="009B2E5C" w:rsidP="009B2E5C">
      <w:pPr>
        <w:spacing w:line="240" w:lineRule="auto"/>
        <w:mirrorIndents/>
        <w:jc w:val="both"/>
        <w:rPr>
          <w:rFonts w:ascii="Times New Roman" w:hAnsi="Times New Roman"/>
          <w:sz w:val="27"/>
          <w:szCs w:val="27"/>
        </w:rPr>
      </w:pPr>
      <w:r>
        <w:rPr>
          <w:rFonts w:ascii="Times New Roman" w:hAnsi="Times New Roman"/>
          <w:sz w:val="27"/>
          <w:szCs w:val="27"/>
        </w:rPr>
        <w:t xml:space="preserve">от </w:t>
      </w:r>
      <w:r w:rsidR="00665E80" w:rsidRPr="00665E80">
        <w:rPr>
          <w:rFonts w:ascii="Times New Roman" w:hAnsi="Times New Roman"/>
          <w:sz w:val="27"/>
          <w:szCs w:val="27"/>
          <w:u w:val="single"/>
        </w:rPr>
        <w:t>04.06.2021</w:t>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r>
      <w:r>
        <w:rPr>
          <w:rFonts w:ascii="Times New Roman" w:hAnsi="Times New Roman"/>
          <w:sz w:val="27"/>
          <w:szCs w:val="27"/>
        </w:rPr>
        <w:tab/>
        <w:t xml:space="preserve">       </w:t>
      </w:r>
      <w:r w:rsidR="00AB11E4">
        <w:rPr>
          <w:rFonts w:ascii="Times New Roman" w:hAnsi="Times New Roman"/>
          <w:sz w:val="27"/>
          <w:szCs w:val="27"/>
        </w:rPr>
        <w:t xml:space="preserve">  </w:t>
      </w:r>
      <w:r w:rsidR="00B75428">
        <w:rPr>
          <w:rFonts w:ascii="Times New Roman" w:hAnsi="Times New Roman"/>
          <w:sz w:val="27"/>
          <w:szCs w:val="27"/>
        </w:rPr>
        <w:t xml:space="preserve">                            </w:t>
      </w:r>
      <w:r>
        <w:rPr>
          <w:rFonts w:ascii="Times New Roman" w:hAnsi="Times New Roman"/>
          <w:sz w:val="27"/>
          <w:szCs w:val="27"/>
        </w:rPr>
        <w:t xml:space="preserve">  № </w:t>
      </w:r>
      <w:r w:rsidR="00665E80" w:rsidRPr="00665E80">
        <w:rPr>
          <w:rFonts w:ascii="Times New Roman" w:hAnsi="Times New Roman"/>
          <w:sz w:val="27"/>
          <w:szCs w:val="27"/>
          <w:u w:val="single"/>
        </w:rPr>
        <w:t>153</w:t>
      </w:r>
    </w:p>
    <w:p w:rsidR="009B2E5C" w:rsidRDefault="009B2E5C" w:rsidP="009B2E5C">
      <w:pPr>
        <w:spacing w:after="0" w:line="240" w:lineRule="auto"/>
        <w:mirrorIndents/>
        <w:jc w:val="center"/>
        <w:rPr>
          <w:rFonts w:ascii="Times New Roman" w:hAnsi="Times New Roman"/>
          <w:sz w:val="28"/>
          <w:szCs w:val="28"/>
        </w:rPr>
      </w:pPr>
      <w:r>
        <w:rPr>
          <w:rFonts w:ascii="Times New Roman" w:hAnsi="Times New Roman"/>
          <w:sz w:val="28"/>
          <w:szCs w:val="28"/>
        </w:rPr>
        <w:t>станица Нововеличковская</w:t>
      </w:r>
    </w:p>
    <w:p w:rsidR="009B2E5C" w:rsidRPr="00213860" w:rsidRDefault="009B2E5C" w:rsidP="009B2E5C">
      <w:pPr>
        <w:widowControl w:val="0"/>
        <w:autoSpaceDE w:val="0"/>
        <w:autoSpaceDN w:val="0"/>
        <w:adjustRightInd w:val="0"/>
        <w:spacing w:after="0" w:line="240" w:lineRule="auto"/>
        <w:ind w:left="567" w:right="-2"/>
        <w:jc w:val="center"/>
        <w:outlineLvl w:val="0"/>
        <w:rPr>
          <w:rFonts w:ascii="Times New Roman" w:eastAsia="Times New Roman" w:hAnsi="Times New Roman"/>
          <w:b/>
          <w:bCs/>
          <w:sz w:val="27"/>
          <w:szCs w:val="27"/>
          <w:lang w:eastAsia="ru-RU"/>
        </w:rPr>
      </w:pPr>
    </w:p>
    <w:p w:rsidR="00B90273" w:rsidRPr="00213860" w:rsidRDefault="00B90273" w:rsidP="00B75428">
      <w:pPr>
        <w:widowControl w:val="0"/>
        <w:autoSpaceDE w:val="0"/>
        <w:autoSpaceDN w:val="0"/>
        <w:adjustRightInd w:val="0"/>
        <w:spacing w:after="0" w:line="240" w:lineRule="auto"/>
        <w:ind w:right="-2"/>
        <w:outlineLvl w:val="0"/>
        <w:rPr>
          <w:rFonts w:ascii="Times New Roman" w:eastAsia="Times New Roman" w:hAnsi="Times New Roman"/>
          <w:b/>
          <w:bCs/>
          <w:sz w:val="27"/>
          <w:szCs w:val="27"/>
          <w:lang w:eastAsia="ru-RU"/>
        </w:rPr>
      </w:pPr>
    </w:p>
    <w:p w:rsidR="00B75428" w:rsidRPr="00213860" w:rsidRDefault="00B75428" w:rsidP="00B75428">
      <w:pPr>
        <w:pStyle w:val="a5"/>
        <w:shd w:val="clear" w:color="auto" w:fill="auto"/>
        <w:spacing w:before="0"/>
        <w:ind w:left="20" w:right="-143"/>
        <w:jc w:val="center"/>
        <w:rPr>
          <w:rFonts w:ascii="Times New Roman" w:hAnsi="Times New Roman" w:cs="Times New Roman"/>
          <w:b/>
          <w:sz w:val="27"/>
          <w:szCs w:val="27"/>
        </w:rPr>
      </w:pPr>
      <w:r w:rsidRPr="00213860">
        <w:rPr>
          <w:rStyle w:val="11"/>
          <w:rFonts w:ascii="Times New Roman" w:hAnsi="Times New Roman" w:cs="Times New Roman"/>
          <w:b/>
          <w:color w:val="000000"/>
          <w:sz w:val="27"/>
          <w:szCs w:val="27"/>
        </w:rPr>
        <w:t>Об утверждении Положения об использовании на платной основе автомобильных дорог местного значения, участков указанных автомобильных дорог и прекращение такого пользования на территории Нововеличковского сельского поселения Динского района</w:t>
      </w:r>
    </w:p>
    <w:p w:rsidR="00B90273" w:rsidRPr="00213860" w:rsidRDefault="00B90273" w:rsidP="00B75428">
      <w:pPr>
        <w:widowControl w:val="0"/>
        <w:autoSpaceDE w:val="0"/>
        <w:autoSpaceDN w:val="0"/>
        <w:adjustRightInd w:val="0"/>
        <w:spacing w:after="0" w:line="240" w:lineRule="auto"/>
        <w:jc w:val="both"/>
        <w:rPr>
          <w:rFonts w:ascii="Times New Roman" w:eastAsia="Times New Roman" w:hAnsi="Times New Roman"/>
          <w:sz w:val="27"/>
          <w:szCs w:val="27"/>
          <w:lang w:eastAsia="ru-RU"/>
        </w:rPr>
      </w:pPr>
    </w:p>
    <w:p w:rsidR="009B2E5C" w:rsidRPr="00213860" w:rsidRDefault="009B2E5C" w:rsidP="00B75428">
      <w:pPr>
        <w:autoSpaceDE w:val="0"/>
        <w:autoSpaceDN w:val="0"/>
        <w:adjustRightInd w:val="0"/>
        <w:spacing w:after="0" w:line="240" w:lineRule="auto"/>
        <w:ind w:firstLine="709"/>
        <w:jc w:val="both"/>
        <w:rPr>
          <w:rFonts w:ascii="Times New Roman" w:eastAsia="Times New Roman" w:hAnsi="Times New Roman"/>
          <w:sz w:val="27"/>
          <w:szCs w:val="27"/>
          <w:lang w:eastAsia="ru-RU"/>
        </w:rPr>
      </w:pPr>
      <w:r w:rsidRPr="00213860">
        <w:rPr>
          <w:rFonts w:ascii="Times New Roman" w:eastAsia="Times New Roman" w:hAnsi="Times New Roman"/>
          <w:sz w:val="27"/>
          <w:szCs w:val="27"/>
          <w:lang w:eastAsia="ru-RU"/>
        </w:rPr>
        <w:t xml:space="preserve">В соответствии с </w:t>
      </w:r>
      <w:r w:rsidR="00B75428" w:rsidRPr="00213860">
        <w:rPr>
          <w:rStyle w:val="11"/>
          <w:rFonts w:ascii="Times New Roman" w:hAnsi="Times New Roman" w:cs="Times New Roman"/>
          <w:color w:val="000000"/>
          <w:sz w:val="27"/>
          <w:szCs w:val="27"/>
        </w:rPr>
        <w:t>Федеральным законом от 06 октября 2003</w:t>
      </w:r>
      <w:r w:rsidR="00213860" w:rsidRPr="00213860">
        <w:rPr>
          <w:rStyle w:val="11"/>
          <w:rFonts w:ascii="Times New Roman" w:hAnsi="Times New Roman" w:cs="Times New Roman"/>
          <w:color w:val="000000"/>
          <w:sz w:val="27"/>
          <w:szCs w:val="27"/>
        </w:rPr>
        <w:t xml:space="preserve"> г.                               </w:t>
      </w:r>
      <w:r w:rsidR="00B75428" w:rsidRPr="00213860">
        <w:rPr>
          <w:rStyle w:val="11"/>
          <w:rFonts w:ascii="Times New Roman" w:hAnsi="Times New Roman" w:cs="Times New Roman"/>
          <w:color w:val="000000"/>
          <w:sz w:val="27"/>
          <w:szCs w:val="27"/>
        </w:rPr>
        <w:t xml:space="preserve"> № 131-Ф3</w:t>
      </w:r>
      <w:r w:rsidR="00213860" w:rsidRPr="00213860">
        <w:rPr>
          <w:rStyle w:val="11"/>
          <w:rFonts w:ascii="Times New Roman" w:hAnsi="Times New Roman" w:cs="Times New Roman"/>
          <w:color w:val="000000"/>
          <w:sz w:val="27"/>
          <w:szCs w:val="27"/>
        </w:rPr>
        <w:t xml:space="preserve"> </w:t>
      </w:r>
      <w:r w:rsidR="00B75428" w:rsidRPr="00213860">
        <w:rPr>
          <w:rStyle w:val="11"/>
          <w:rFonts w:ascii="Times New Roman" w:hAnsi="Times New Roman" w:cs="Times New Roman"/>
          <w:color w:val="000000"/>
          <w:sz w:val="27"/>
          <w:szCs w:val="27"/>
        </w:rPr>
        <w:t>«Об о</w:t>
      </w:r>
      <w:r w:rsidR="00213860" w:rsidRPr="00213860">
        <w:rPr>
          <w:rStyle w:val="11"/>
          <w:rFonts w:ascii="Times New Roman" w:hAnsi="Times New Roman" w:cs="Times New Roman"/>
          <w:color w:val="000000"/>
          <w:sz w:val="27"/>
          <w:szCs w:val="27"/>
        </w:rPr>
        <w:t>бщих</w:t>
      </w:r>
      <w:r w:rsidR="00B75428" w:rsidRPr="00213860">
        <w:rPr>
          <w:rStyle w:val="11"/>
          <w:rFonts w:ascii="Times New Roman" w:hAnsi="Times New Roman" w:cs="Times New Roman"/>
          <w:color w:val="000000"/>
          <w:sz w:val="27"/>
          <w:szCs w:val="27"/>
        </w:rPr>
        <w:t xml:space="preserve"> принципах организации местного самоуправления в Российской Федерации»</w:t>
      </w:r>
      <w:r w:rsidR="00B75428" w:rsidRPr="00213860">
        <w:rPr>
          <w:rFonts w:ascii="Times New Roman" w:eastAsia="Times New Roman" w:hAnsi="Times New Roman"/>
          <w:sz w:val="27"/>
          <w:szCs w:val="27"/>
          <w:lang w:eastAsia="ru-RU"/>
        </w:rPr>
        <w:t xml:space="preserve"> </w:t>
      </w:r>
      <w:r w:rsidRPr="00213860">
        <w:rPr>
          <w:rFonts w:ascii="Times New Roman" w:eastAsia="Times New Roman" w:hAnsi="Times New Roman"/>
          <w:sz w:val="27"/>
          <w:szCs w:val="27"/>
          <w:lang w:eastAsia="ru-RU"/>
        </w:rPr>
        <w:t>Федер</w:t>
      </w:r>
      <w:r w:rsidR="00B75428" w:rsidRPr="00213860">
        <w:rPr>
          <w:rFonts w:ascii="Times New Roman" w:eastAsia="Times New Roman" w:hAnsi="Times New Roman"/>
          <w:sz w:val="27"/>
          <w:szCs w:val="27"/>
          <w:lang w:eastAsia="ru-RU"/>
        </w:rPr>
        <w:t xml:space="preserve">альным законом от 8 ноября 2007 </w:t>
      </w:r>
      <w:r w:rsidR="00213860" w:rsidRPr="00213860">
        <w:rPr>
          <w:rFonts w:ascii="Times New Roman" w:eastAsia="Times New Roman" w:hAnsi="Times New Roman"/>
          <w:sz w:val="27"/>
          <w:szCs w:val="27"/>
          <w:lang w:eastAsia="ru-RU"/>
        </w:rPr>
        <w:t xml:space="preserve">г. </w:t>
      </w:r>
      <w:r w:rsidRPr="00213860">
        <w:rPr>
          <w:rFonts w:ascii="Times New Roman" w:eastAsia="Times New Roman" w:hAnsi="Times New Roman"/>
          <w:sz w:val="27"/>
          <w:szCs w:val="27"/>
          <w:lang w:eastAsia="ru-RU"/>
        </w:rPr>
        <w:t xml:space="preserve"> </w:t>
      </w:r>
      <w:r w:rsidR="00B75428" w:rsidRPr="00213860">
        <w:rPr>
          <w:rFonts w:ascii="Times New Roman" w:eastAsia="Times New Roman" w:hAnsi="Times New Roman"/>
          <w:sz w:val="27"/>
          <w:szCs w:val="27"/>
          <w:lang w:eastAsia="ru-RU"/>
        </w:rPr>
        <w:t xml:space="preserve">                     № </w:t>
      </w:r>
      <w:r w:rsidRPr="00213860">
        <w:rPr>
          <w:rFonts w:ascii="Times New Roman" w:eastAsia="Times New Roman" w:hAnsi="Times New Roman"/>
          <w:sz w:val="27"/>
          <w:szCs w:val="27"/>
          <w:lang w:eastAsia="ru-RU"/>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00B75428" w:rsidRPr="00213860">
        <w:rPr>
          <w:rFonts w:ascii="Times New Roman" w:hAnsi="Times New Roman"/>
          <w:sz w:val="27"/>
          <w:szCs w:val="27"/>
          <w:lang w:eastAsia="ar-SA"/>
        </w:rPr>
        <w:t>руководствуясь ч. 5 ст. 8 Устава  Нововеличковского сельского поселения  Динского  района</w:t>
      </w:r>
      <w:r w:rsidRPr="00213860">
        <w:rPr>
          <w:rFonts w:ascii="Times New Roman" w:eastAsia="Times New Roman" w:hAnsi="Times New Roman"/>
          <w:sz w:val="27"/>
          <w:szCs w:val="27"/>
          <w:lang w:eastAsia="ru-RU"/>
        </w:rPr>
        <w:t xml:space="preserve">, </w:t>
      </w:r>
      <w:r w:rsidR="00B75428" w:rsidRPr="00213860">
        <w:rPr>
          <w:rFonts w:ascii="Times New Roman" w:eastAsia="Times New Roman" w:hAnsi="Times New Roman"/>
          <w:sz w:val="27"/>
          <w:szCs w:val="27"/>
          <w:lang w:eastAsia="ru-RU"/>
        </w:rPr>
        <w:t xml:space="preserve">                                             </w:t>
      </w:r>
      <w:proofErr w:type="spellStart"/>
      <w:r w:rsidRPr="00213860">
        <w:rPr>
          <w:rFonts w:ascii="Times New Roman" w:eastAsia="Times New Roman" w:hAnsi="Times New Roman"/>
          <w:sz w:val="27"/>
          <w:szCs w:val="27"/>
          <w:lang w:eastAsia="ru-RU"/>
        </w:rPr>
        <w:t>п</w:t>
      </w:r>
      <w:proofErr w:type="spellEnd"/>
      <w:r w:rsidRPr="00213860">
        <w:rPr>
          <w:rFonts w:ascii="Times New Roman" w:eastAsia="Times New Roman" w:hAnsi="Times New Roman"/>
          <w:sz w:val="27"/>
          <w:szCs w:val="27"/>
          <w:lang w:eastAsia="ru-RU"/>
        </w:rPr>
        <w:t xml:space="preserve"> о с т а </w:t>
      </w:r>
      <w:proofErr w:type="spellStart"/>
      <w:r w:rsidRPr="00213860">
        <w:rPr>
          <w:rFonts w:ascii="Times New Roman" w:eastAsia="Times New Roman" w:hAnsi="Times New Roman"/>
          <w:sz w:val="27"/>
          <w:szCs w:val="27"/>
          <w:lang w:eastAsia="ru-RU"/>
        </w:rPr>
        <w:t>н</w:t>
      </w:r>
      <w:proofErr w:type="spellEnd"/>
      <w:r w:rsidRPr="00213860">
        <w:rPr>
          <w:rFonts w:ascii="Times New Roman" w:eastAsia="Times New Roman" w:hAnsi="Times New Roman"/>
          <w:sz w:val="27"/>
          <w:szCs w:val="27"/>
          <w:lang w:eastAsia="ru-RU"/>
        </w:rPr>
        <w:t xml:space="preserve"> о в л я ю:</w:t>
      </w:r>
    </w:p>
    <w:p w:rsidR="009B2E5C" w:rsidRPr="00213860"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sidRPr="00213860">
        <w:rPr>
          <w:rFonts w:ascii="Times New Roman" w:eastAsia="Times New Roman" w:hAnsi="Times New Roman"/>
          <w:sz w:val="27"/>
          <w:szCs w:val="27"/>
          <w:lang w:eastAsia="ru-RU"/>
        </w:rPr>
        <w:t xml:space="preserve">1. Утвердить </w:t>
      </w:r>
      <w:r w:rsidR="00B75428" w:rsidRPr="00213860">
        <w:rPr>
          <w:rStyle w:val="11"/>
          <w:rFonts w:ascii="Times New Roman" w:hAnsi="Times New Roman" w:cs="Times New Roman"/>
          <w:color w:val="000000"/>
          <w:sz w:val="27"/>
          <w:szCs w:val="27"/>
        </w:rPr>
        <w:t>Положение об использовании на платной основе автомобильных дорог местного значения, участков указанных автомобильных дорог и прекращение такого пользования на территории Нововеличковского сельского поселения Динского района</w:t>
      </w:r>
      <w:r w:rsidR="00463EBA" w:rsidRPr="00213860">
        <w:rPr>
          <w:rFonts w:ascii="Times New Roman" w:eastAsia="Times New Roman" w:hAnsi="Times New Roman"/>
          <w:sz w:val="27"/>
          <w:szCs w:val="27"/>
          <w:lang w:eastAsia="ru-RU"/>
        </w:rPr>
        <w:t xml:space="preserve"> (прилагается).</w:t>
      </w:r>
    </w:p>
    <w:p w:rsidR="009B2E5C" w:rsidRPr="00213860"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sidRPr="00213860">
        <w:rPr>
          <w:rFonts w:ascii="Times New Roman" w:eastAsia="Times New Roman" w:hAnsi="Times New Roman"/>
          <w:sz w:val="27"/>
          <w:szCs w:val="27"/>
          <w:lang w:eastAsia="ru-RU"/>
        </w:rPr>
        <w:t xml:space="preserve">2. </w:t>
      </w:r>
      <w:r w:rsidR="00253008" w:rsidRPr="00213860">
        <w:rPr>
          <w:rFonts w:ascii="Times New Roman" w:eastAsia="Times New Roman" w:hAnsi="Times New Roman"/>
          <w:sz w:val="27"/>
          <w:szCs w:val="27"/>
          <w:lang w:eastAsia="ru-RU"/>
        </w:rPr>
        <w:t xml:space="preserve">Признать утратившим силу постановление администрации Нововеличковского сельского поселения </w:t>
      </w:r>
      <w:r w:rsidR="00253008">
        <w:rPr>
          <w:rFonts w:ascii="Times New Roman" w:eastAsia="Times New Roman" w:hAnsi="Times New Roman"/>
          <w:sz w:val="27"/>
          <w:szCs w:val="27"/>
          <w:lang w:eastAsia="ru-RU"/>
        </w:rPr>
        <w:t xml:space="preserve">Динского района </w:t>
      </w:r>
      <w:r w:rsidR="00253008" w:rsidRPr="00213860">
        <w:rPr>
          <w:rFonts w:ascii="Times New Roman" w:eastAsia="Times New Roman" w:hAnsi="Times New Roman"/>
          <w:sz w:val="27"/>
          <w:szCs w:val="27"/>
          <w:lang w:eastAsia="ru-RU"/>
        </w:rPr>
        <w:t xml:space="preserve">от 01 июля 2016 г. </w:t>
      </w:r>
      <w:r w:rsidR="00253008">
        <w:rPr>
          <w:rFonts w:ascii="Times New Roman" w:eastAsia="Times New Roman" w:hAnsi="Times New Roman"/>
          <w:sz w:val="27"/>
          <w:szCs w:val="27"/>
          <w:lang w:eastAsia="ru-RU"/>
        </w:rPr>
        <w:t xml:space="preserve">               </w:t>
      </w:r>
      <w:r w:rsidR="00253008" w:rsidRPr="00213860">
        <w:rPr>
          <w:rFonts w:ascii="Times New Roman" w:eastAsia="Times New Roman" w:hAnsi="Times New Roman"/>
          <w:sz w:val="27"/>
          <w:szCs w:val="27"/>
          <w:lang w:eastAsia="ru-RU"/>
        </w:rPr>
        <w:t>№ 340 «</w:t>
      </w:r>
      <w:r w:rsidR="00253008" w:rsidRPr="00213860">
        <w:rPr>
          <w:rFonts w:ascii="Times New Roman" w:eastAsia="Times New Roman" w:hAnsi="Times New Roman"/>
          <w:bCs/>
          <w:sz w:val="27"/>
          <w:szCs w:val="27"/>
          <w:lang w:eastAsia="ru-RU"/>
        </w:rPr>
        <w:t>Об утверждении методики  расчета размера платы за проезд транспортных средств по платным автомобильным дорогам общего пользования местного значения, платным участкам указанных автомобильных дорог»</w:t>
      </w:r>
      <w:r w:rsidR="00253008">
        <w:rPr>
          <w:rFonts w:ascii="Times New Roman" w:eastAsia="Times New Roman" w:hAnsi="Times New Roman"/>
          <w:bCs/>
          <w:sz w:val="27"/>
          <w:szCs w:val="27"/>
          <w:lang w:eastAsia="ru-RU"/>
        </w:rPr>
        <w:t>.</w:t>
      </w:r>
    </w:p>
    <w:p w:rsidR="007A7303" w:rsidRPr="00213860" w:rsidRDefault="007A7303" w:rsidP="007A7303">
      <w:pPr>
        <w:widowControl w:val="0"/>
        <w:autoSpaceDE w:val="0"/>
        <w:autoSpaceDN w:val="0"/>
        <w:adjustRightInd w:val="0"/>
        <w:spacing w:after="0" w:line="240" w:lineRule="auto"/>
        <w:ind w:right="-2" w:firstLine="708"/>
        <w:jc w:val="both"/>
        <w:outlineLvl w:val="0"/>
        <w:rPr>
          <w:rFonts w:ascii="Times New Roman" w:eastAsia="Times New Roman" w:hAnsi="Times New Roman"/>
          <w:b/>
          <w:bCs/>
          <w:sz w:val="27"/>
          <w:szCs w:val="27"/>
          <w:lang w:eastAsia="ru-RU"/>
        </w:rPr>
      </w:pPr>
      <w:r w:rsidRPr="00213860">
        <w:rPr>
          <w:rFonts w:ascii="Times New Roman" w:eastAsia="Times New Roman" w:hAnsi="Times New Roman"/>
          <w:sz w:val="27"/>
          <w:szCs w:val="27"/>
          <w:lang w:eastAsia="ru-RU"/>
        </w:rPr>
        <w:t>3.</w:t>
      </w:r>
      <w:r w:rsidR="00253008" w:rsidRPr="00253008">
        <w:rPr>
          <w:rFonts w:ascii="Times New Roman" w:eastAsia="Times New Roman" w:hAnsi="Times New Roman"/>
          <w:sz w:val="27"/>
          <w:szCs w:val="27"/>
          <w:lang w:eastAsia="ru-RU"/>
        </w:rPr>
        <w:t xml:space="preserve"> </w:t>
      </w:r>
      <w:r w:rsidR="00253008">
        <w:rPr>
          <w:rFonts w:ascii="Times New Roman" w:eastAsia="Times New Roman" w:hAnsi="Times New Roman"/>
          <w:sz w:val="27"/>
          <w:szCs w:val="27"/>
          <w:lang w:eastAsia="ru-RU"/>
        </w:rPr>
        <w:t>Отделу</w:t>
      </w:r>
      <w:r w:rsidR="00253008" w:rsidRPr="00213860">
        <w:rPr>
          <w:rFonts w:ascii="Times New Roman" w:eastAsia="Times New Roman" w:hAnsi="Times New Roman"/>
          <w:sz w:val="27"/>
          <w:szCs w:val="27"/>
          <w:lang w:eastAsia="ru-RU"/>
        </w:rPr>
        <w:t xml:space="preserve"> по общим и правовым вопросам администрации Нововеличковского сельского поселен</w:t>
      </w:r>
      <w:r w:rsidR="00253008">
        <w:rPr>
          <w:rFonts w:ascii="Times New Roman" w:eastAsia="Times New Roman" w:hAnsi="Times New Roman"/>
          <w:sz w:val="27"/>
          <w:szCs w:val="27"/>
          <w:lang w:eastAsia="ru-RU"/>
        </w:rPr>
        <w:t>ия Динского района (Калитка</w:t>
      </w:r>
      <w:r w:rsidR="00253008" w:rsidRPr="00213860">
        <w:rPr>
          <w:rFonts w:ascii="Times New Roman" w:eastAsia="Times New Roman" w:hAnsi="Times New Roman"/>
          <w:sz w:val="27"/>
          <w:szCs w:val="27"/>
          <w:lang w:eastAsia="ru-RU"/>
        </w:rPr>
        <w:t>) обнародовать настоящее постановление и разместить на официальном сайте Нововеличковского сельского поселения Динского района в сети «Интернет».</w:t>
      </w:r>
    </w:p>
    <w:p w:rsidR="009B2E5C" w:rsidRPr="00213860" w:rsidRDefault="007A7303"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sidRPr="00213860">
        <w:rPr>
          <w:rFonts w:ascii="Times New Roman" w:eastAsia="Times New Roman" w:hAnsi="Times New Roman"/>
          <w:sz w:val="27"/>
          <w:szCs w:val="27"/>
          <w:lang w:eastAsia="ru-RU"/>
        </w:rPr>
        <w:t>4</w:t>
      </w:r>
      <w:r w:rsidR="009B2E5C" w:rsidRPr="00213860">
        <w:rPr>
          <w:rFonts w:ascii="Times New Roman" w:eastAsia="Times New Roman" w:hAnsi="Times New Roman"/>
          <w:sz w:val="27"/>
          <w:szCs w:val="27"/>
          <w:lang w:eastAsia="ru-RU"/>
        </w:rPr>
        <w:t xml:space="preserve">. Контроль за исполнением настоящего постановления </w:t>
      </w:r>
      <w:r w:rsidR="00B75428" w:rsidRPr="00213860">
        <w:rPr>
          <w:rFonts w:ascii="Times New Roman" w:eastAsia="Times New Roman" w:hAnsi="Times New Roman"/>
          <w:sz w:val="27"/>
          <w:szCs w:val="27"/>
          <w:lang w:eastAsia="ru-RU"/>
        </w:rPr>
        <w:t>возложить на заместителя главы администрации Нововеличковского сельского поселения И.Л.Кочеткова.</w:t>
      </w:r>
    </w:p>
    <w:p w:rsidR="009B2E5C" w:rsidRPr="00213860" w:rsidRDefault="007A7303" w:rsidP="007A7303">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sidRPr="00213860">
        <w:rPr>
          <w:rFonts w:ascii="Times New Roman" w:eastAsia="Times New Roman" w:hAnsi="Times New Roman"/>
          <w:sz w:val="27"/>
          <w:szCs w:val="27"/>
          <w:lang w:eastAsia="ru-RU"/>
        </w:rPr>
        <w:t>5</w:t>
      </w:r>
      <w:r w:rsidR="009B2E5C" w:rsidRPr="00213860">
        <w:rPr>
          <w:rFonts w:ascii="Times New Roman" w:eastAsia="Times New Roman" w:hAnsi="Times New Roman"/>
          <w:sz w:val="27"/>
          <w:szCs w:val="27"/>
          <w:lang w:eastAsia="ru-RU"/>
        </w:rPr>
        <w:t xml:space="preserve">. Постановление вступает в силу </w:t>
      </w:r>
      <w:r w:rsidR="00B75428" w:rsidRPr="00213860">
        <w:rPr>
          <w:rFonts w:ascii="Times New Roman" w:eastAsia="Times New Roman" w:hAnsi="Times New Roman"/>
          <w:sz w:val="27"/>
          <w:szCs w:val="27"/>
          <w:lang w:eastAsia="ru-RU"/>
        </w:rPr>
        <w:t>после</w:t>
      </w:r>
      <w:r w:rsidR="009B2E5C" w:rsidRPr="00213860">
        <w:rPr>
          <w:rFonts w:ascii="Times New Roman" w:eastAsia="Times New Roman" w:hAnsi="Times New Roman"/>
          <w:sz w:val="27"/>
          <w:szCs w:val="27"/>
          <w:lang w:eastAsia="ru-RU"/>
        </w:rPr>
        <w:t xml:space="preserve"> его </w:t>
      </w:r>
      <w:r w:rsidR="00253008">
        <w:rPr>
          <w:rFonts w:ascii="Times New Roman" w:eastAsia="Times New Roman" w:hAnsi="Times New Roman"/>
          <w:sz w:val="27"/>
          <w:szCs w:val="27"/>
          <w:lang w:eastAsia="ru-RU"/>
        </w:rPr>
        <w:t xml:space="preserve">официального </w:t>
      </w:r>
      <w:r w:rsidR="009B2E5C" w:rsidRPr="00213860">
        <w:rPr>
          <w:rFonts w:ascii="Times New Roman" w:eastAsia="Times New Roman" w:hAnsi="Times New Roman"/>
          <w:sz w:val="27"/>
          <w:szCs w:val="27"/>
          <w:lang w:eastAsia="ru-RU"/>
        </w:rPr>
        <w:t>обнародования.</w:t>
      </w:r>
    </w:p>
    <w:p w:rsidR="009B2E5C" w:rsidRPr="00213860"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9B2E5C" w:rsidRPr="00213860" w:rsidRDefault="009B2E5C" w:rsidP="009B2E5C">
      <w:pPr>
        <w:widowControl w:val="0"/>
        <w:autoSpaceDE w:val="0"/>
        <w:autoSpaceDN w:val="0"/>
        <w:adjustRightInd w:val="0"/>
        <w:spacing w:after="0" w:line="240" w:lineRule="auto"/>
        <w:jc w:val="both"/>
        <w:rPr>
          <w:rFonts w:ascii="Times New Roman" w:eastAsia="Times New Roman" w:hAnsi="Times New Roman"/>
          <w:sz w:val="27"/>
          <w:szCs w:val="27"/>
          <w:lang w:eastAsia="ru-RU"/>
        </w:rPr>
      </w:pPr>
      <w:r w:rsidRPr="00213860">
        <w:rPr>
          <w:rFonts w:ascii="Times New Roman" w:eastAsia="Times New Roman" w:hAnsi="Times New Roman"/>
          <w:sz w:val="27"/>
          <w:szCs w:val="27"/>
          <w:lang w:eastAsia="ru-RU"/>
        </w:rPr>
        <w:t xml:space="preserve">Глава Нововеличковского </w:t>
      </w:r>
    </w:p>
    <w:p w:rsidR="009B2E5C" w:rsidRPr="00213860" w:rsidRDefault="00B75428" w:rsidP="009B2E5C">
      <w:pPr>
        <w:widowControl w:val="0"/>
        <w:autoSpaceDE w:val="0"/>
        <w:autoSpaceDN w:val="0"/>
        <w:adjustRightInd w:val="0"/>
        <w:spacing w:after="0" w:line="240" w:lineRule="auto"/>
        <w:jc w:val="both"/>
        <w:rPr>
          <w:rFonts w:ascii="Times New Roman" w:eastAsia="Times New Roman" w:hAnsi="Times New Roman"/>
          <w:sz w:val="27"/>
          <w:szCs w:val="27"/>
          <w:lang w:eastAsia="ru-RU"/>
        </w:rPr>
      </w:pPr>
      <w:r w:rsidRPr="00213860">
        <w:rPr>
          <w:rFonts w:ascii="Times New Roman" w:eastAsia="Times New Roman" w:hAnsi="Times New Roman"/>
          <w:sz w:val="27"/>
          <w:szCs w:val="27"/>
          <w:lang w:eastAsia="ru-RU"/>
        </w:rPr>
        <w:t xml:space="preserve">сельского поселения </w:t>
      </w:r>
      <w:r w:rsidRPr="00213860">
        <w:rPr>
          <w:rFonts w:ascii="Times New Roman" w:eastAsia="Times New Roman" w:hAnsi="Times New Roman"/>
          <w:sz w:val="27"/>
          <w:szCs w:val="27"/>
          <w:lang w:eastAsia="ru-RU"/>
        </w:rPr>
        <w:tab/>
      </w:r>
      <w:r w:rsidRPr="00213860">
        <w:rPr>
          <w:rFonts w:ascii="Times New Roman" w:eastAsia="Times New Roman" w:hAnsi="Times New Roman"/>
          <w:sz w:val="27"/>
          <w:szCs w:val="27"/>
          <w:lang w:eastAsia="ru-RU"/>
        </w:rPr>
        <w:tab/>
      </w:r>
      <w:r w:rsidRPr="00213860">
        <w:rPr>
          <w:rFonts w:ascii="Times New Roman" w:eastAsia="Times New Roman" w:hAnsi="Times New Roman"/>
          <w:sz w:val="27"/>
          <w:szCs w:val="27"/>
          <w:lang w:eastAsia="ru-RU"/>
        </w:rPr>
        <w:tab/>
      </w:r>
      <w:r w:rsidRPr="00213860">
        <w:rPr>
          <w:rFonts w:ascii="Times New Roman" w:eastAsia="Times New Roman" w:hAnsi="Times New Roman"/>
          <w:sz w:val="27"/>
          <w:szCs w:val="27"/>
          <w:lang w:eastAsia="ru-RU"/>
        </w:rPr>
        <w:tab/>
      </w:r>
      <w:r w:rsidRPr="00213860">
        <w:rPr>
          <w:rFonts w:ascii="Times New Roman" w:eastAsia="Times New Roman" w:hAnsi="Times New Roman"/>
          <w:sz w:val="27"/>
          <w:szCs w:val="27"/>
          <w:lang w:eastAsia="ru-RU"/>
        </w:rPr>
        <w:tab/>
      </w:r>
      <w:r w:rsidRPr="00213860">
        <w:rPr>
          <w:rFonts w:ascii="Times New Roman" w:eastAsia="Times New Roman" w:hAnsi="Times New Roman"/>
          <w:sz w:val="27"/>
          <w:szCs w:val="27"/>
          <w:lang w:eastAsia="ru-RU"/>
        </w:rPr>
        <w:tab/>
      </w:r>
      <w:r w:rsidRPr="00213860">
        <w:rPr>
          <w:rFonts w:ascii="Times New Roman" w:eastAsia="Times New Roman" w:hAnsi="Times New Roman"/>
          <w:sz w:val="27"/>
          <w:szCs w:val="27"/>
          <w:lang w:eastAsia="ru-RU"/>
        </w:rPr>
        <w:tab/>
      </w:r>
      <w:r w:rsidRPr="00213860">
        <w:rPr>
          <w:rFonts w:ascii="Times New Roman" w:eastAsia="Times New Roman" w:hAnsi="Times New Roman"/>
          <w:sz w:val="27"/>
          <w:szCs w:val="27"/>
          <w:lang w:eastAsia="ru-RU"/>
        </w:rPr>
        <w:tab/>
        <w:t>Г</w:t>
      </w:r>
      <w:r w:rsidR="009B2E5C" w:rsidRPr="00213860">
        <w:rPr>
          <w:rFonts w:ascii="Times New Roman" w:eastAsia="Times New Roman" w:hAnsi="Times New Roman"/>
          <w:sz w:val="27"/>
          <w:szCs w:val="27"/>
          <w:lang w:eastAsia="ru-RU"/>
        </w:rPr>
        <w:t>.М. Кова</w:t>
      </w:r>
    </w:p>
    <w:p w:rsidR="009B2E5C" w:rsidRDefault="009B2E5C" w:rsidP="009B2E5C">
      <w:pPr>
        <w:widowControl w:val="0"/>
        <w:autoSpaceDE w:val="0"/>
        <w:autoSpaceDN w:val="0"/>
        <w:adjustRightInd w:val="0"/>
        <w:spacing w:after="0" w:line="240" w:lineRule="auto"/>
        <w:ind w:left="5529"/>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lastRenderedPageBreak/>
        <w:t>ПРИЛОЖЕНИЕ</w:t>
      </w:r>
    </w:p>
    <w:p w:rsidR="009B2E5C" w:rsidRDefault="009B2E5C" w:rsidP="009B2E5C">
      <w:pPr>
        <w:widowControl w:val="0"/>
        <w:autoSpaceDE w:val="0"/>
        <w:autoSpaceDN w:val="0"/>
        <w:adjustRightInd w:val="0"/>
        <w:spacing w:after="0" w:line="240" w:lineRule="auto"/>
        <w:ind w:left="5529"/>
        <w:jc w:val="both"/>
        <w:rPr>
          <w:rFonts w:ascii="Times New Roman" w:eastAsia="Times New Roman" w:hAnsi="Times New Roman"/>
          <w:sz w:val="27"/>
          <w:szCs w:val="27"/>
          <w:lang w:eastAsia="ru-RU"/>
        </w:rPr>
      </w:pPr>
    </w:p>
    <w:p w:rsidR="009B2E5C" w:rsidRDefault="00B75428" w:rsidP="009B2E5C">
      <w:pPr>
        <w:widowControl w:val="0"/>
        <w:autoSpaceDE w:val="0"/>
        <w:autoSpaceDN w:val="0"/>
        <w:adjustRightInd w:val="0"/>
        <w:spacing w:after="0" w:line="240" w:lineRule="auto"/>
        <w:ind w:left="5529"/>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УТВЕРЖДЕНО</w:t>
      </w:r>
    </w:p>
    <w:p w:rsidR="009B2E5C" w:rsidRDefault="009B2E5C" w:rsidP="009B2E5C">
      <w:pPr>
        <w:widowControl w:val="0"/>
        <w:autoSpaceDE w:val="0"/>
        <w:autoSpaceDN w:val="0"/>
        <w:adjustRightInd w:val="0"/>
        <w:spacing w:after="0" w:line="240" w:lineRule="auto"/>
        <w:ind w:left="5529"/>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постановлением администрации</w:t>
      </w:r>
    </w:p>
    <w:p w:rsidR="009B2E5C" w:rsidRDefault="009B2E5C" w:rsidP="009B2E5C">
      <w:pPr>
        <w:widowControl w:val="0"/>
        <w:autoSpaceDE w:val="0"/>
        <w:autoSpaceDN w:val="0"/>
        <w:adjustRightInd w:val="0"/>
        <w:spacing w:after="0" w:line="240" w:lineRule="auto"/>
        <w:ind w:left="5529"/>
        <w:rPr>
          <w:rFonts w:ascii="Times New Roman" w:eastAsia="Times New Roman" w:hAnsi="Times New Roman"/>
          <w:sz w:val="27"/>
          <w:szCs w:val="27"/>
          <w:lang w:eastAsia="ru-RU"/>
        </w:rPr>
      </w:pPr>
      <w:r>
        <w:rPr>
          <w:rFonts w:ascii="Times New Roman" w:eastAsia="Times New Roman" w:hAnsi="Times New Roman"/>
          <w:sz w:val="27"/>
          <w:szCs w:val="27"/>
          <w:lang w:eastAsia="ru-RU"/>
        </w:rPr>
        <w:t>Нововеличковского сельского поселения Динского района</w:t>
      </w:r>
    </w:p>
    <w:p w:rsidR="00B75428" w:rsidRDefault="00B75428" w:rsidP="009B2E5C">
      <w:pPr>
        <w:widowControl w:val="0"/>
        <w:autoSpaceDE w:val="0"/>
        <w:autoSpaceDN w:val="0"/>
        <w:adjustRightInd w:val="0"/>
        <w:spacing w:after="0" w:line="240" w:lineRule="auto"/>
        <w:ind w:left="5529"/>
        <w:rPr>
          <w:rFonts w:ascii="Times New Roman" w:eastAsia="Times New Roman" w:hAnsi="Times New Roman"/>
          <w:sz w:val="27"/>
          <w:szCs w:val="27"/>
          <w:lang w:eastAsia="ru-RU"/>
        </w:rPr>
      </w:pPr>
      <w:r>
        <w:rPr>
          <w:rFonts w:ascii="Times New Roman" w:eastAsia="Times New Roman" w:hAnsi="Times New Roman"/>
          <w:sz w:val="27"/>
          <w:szCs w:val="27"/>
          <w:lang w:eastAsia="ru-RU"/>
        </w:rPr>
        <w:t>от __________ № ________</w:t>
      </w:r>
    </w:p>
    <w:p w:rsidR="009B2E5C" w:rsidRDefault="009B2E5C" w:rsidP="00B75428">
      <w:pPr>
        <w:widowControl w:val="0"/>
        <w:autoSpaceDE w:val="0"/>
        <w:autoSpaceDN w:val="0"/>
        <w:adjustRightInd w:val="0"/>
        <w:spacing w:after="0" w:line="240" w:lineRule="auto"/>
        <w:ind w:firstLine="698"/>
        <w:rPr>
          <w:rFonts w:ascii="Times New Roman" w:eastAsia="Times New Roman" w:hAnsi="Times New Roman"/>
          <w:b/>
          <w:bCs/>
          <w:color w:val="26282F"/>
          <w:sz w:val="27"/>
          <w:szCs w:val="27"/>
          <w:lang w:eastAsia="ru-RU"/>
        </w:rPr>
      </w:pPr>
      <w:bookmarkStart w:id="0" w:name="_GoBack"/>
      <w:bookmarkEnd w:id="0"/>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B90273" w:rsidRDefault="00B90273" w:rsidP="00B75428">
      <w:pPr>
        <w:pStyle w:val="31"/>
        <w:shd w:val="clear" w:color="auto" w:fill="auto"/>
        <w:spacing w:before="0" w:line="240" w:lineRule="auto"/>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Положение</w:t>
      </w:r>
      <w:r w:rsidR="00B75428" w:rsidRPr="00B75428">
        <w:rPr>
          <w:rStyle w:val="11"/>
          <w:rFonts w:ascii="Times New Roman" w:hAnsi="Times New Roman" w:cs="Times New Roman"/>
          <w:color w:val="000000"/>
          <w:sz w:val="28"/>
          <w:szCs w:val="28"/>
        </w:rPr>
        <w:t xml:space="preserve"> </w:t>
      </w:r>
    </w:p>
    <w:p w:rsidR="00B75428" w:rsidRDefault="00B75428" w:rsidP="00B75428">
      <w:pPr>
        <w:pStyle w:val="31"/>
        <w:shd w:val="clear" w:color="auto" w:fill="auto"/>
        <w:spacing w:before="0" w:line="240" w:lineRule="auto"/>
        <w:rPr>
          <w:rStyle w:val="11"/>
          <w:rFonts w:ascii="Times New Roman" w:hAnsi="Times New Roman" w:cs="Times New Roman"/>
          <w:color w:val="000000"/>
          <w:sz w:val="28"/>
          <w:szCs w:val="28"/>
        </w:rPr>
      </w:pPr>
      <w:r w:rsidRPr="00B75428">
        <w:rPr>
          <w:rStyle w:val="11"/>
          <w:rFonts w:ascii="Times New Roman" w:hAnsi="Times New Roman" w:cs="Times New Roman"/>
          <w:color w:val="000000"/>
          <w:sz w:val="28"/>
          <w:szCs w:val="28"/>
        </w:rPr>
        <w:t>об использовании на платной основе автомобильных дорог местного значения, участков указанных автомобильных дорог и прекращение такого пользования на территории Нововеличковского сельского поселения Динского района</w:t>
      </w:r>
    </w:p>
    <w:p w:rsidR="00B75428" w:rsidRPr="00B75428" w:rsidRDefault="00B75428" w:rsidP="00B75428">
      <w:pPr>
        <w:pStyle w:val="31"/>
        <w:shd w:val="clear" w:color="auto" w:fill="auto"/>
        <w:spacing w:before="0" w:line="240" w:lineRule="auto"/>
        <w:rPr>
          <w:rStyle w:val="11"/>
          <w:rFonts w:ascii="Times New Roman" w:hAnsi="Times New Roman" w:cs="Times New Roman"/>
          <w:color w:val="000000"/>
          <w:sz w:val="28"/>
          <w:szCs w:val="28"/>
        </w:rPr>
      </w:pPr>
    </w:p>
    <w:p w:rsidR="00B75428" w:rsidRPr="00AB22E2" w:rsidRDefault="009D6987" w:rsidP="009D6987">
      <w:pPr>
        <w:pStyle w:val="31"/>
        <w:shd w:val="clear" w:color="auto" w:fill="auto"/>
        <w:spacing w:before="0" w:line="240" w:lineRule="auto"/>
        <w:ind w:left="360"/>
        <w:rPr>
          <w:rStyle w:val="3"/>
          <w:rFonts w:ascii="Times New Roman" w:hAnsi="Times New Roman" w:cs="Times New Roman"/>
          <w:b/>
          <w:color w:val="000000"/>
          <w:sz w:val="28"/>
          <w:szCs w:val="28"/>
        </w:rPr>
      </w:pPr>
      <w:r w:rsidRPr="00AB22E2">
        <w:rPr>
          <w:rStyle w:val="3"/>
          <w:rFonts w:ascii="Times New Roman" w:hAnsi="Times New Roman"/>
          <w:b/>
          <w:color w:val="000000"/>
          <w:sz w:val="28"/>
          <w:szCs w:val="28"/>
        </w:rPr>
        <w:t>1.</w:t>
      </w:r>
      <w:r w:rsidRPr="00AB22E2">
        <w:rPr>
          <w:rStyle w:val="3"/>
          <w:rFonts w:ascii="Times New Roman" w:hAnsi="Times New Roman" w:cs="Times New Roman"/>
          <w:b/>
          <w:color w:val="000000"/>
          <w:sz w:val="28"/>
          <w:szCs w:val="28"/>
        </w:rPr>
        <w:t xml:space="preserve"> </w:t>
      </w:r>
      <w:r w:rsidR="00B75428" w:rsidRPr="00AB22E2">
        <w:rPr>
          <w:rStyle w:val="3"/>
          <w:rFonts w:ascii="Times New Roman" w:hAnsi="Times New Roman" w:cs="Times New Roman"/>
          <w:b/>
          <w:color w:val="000000"/>
          <w:sz w:val="28"/>
          <w:szCs w:val="28"/>
        </w:rPr>
        <w:t>Общие положения</w:t>
      </w:r>
    </w:p>
    <w:p w:rsidR="00B75428" w:rsidRPr="00B75428" w:rsidRDefault="00B75428" w:rsidP="00B75428">
      <w:pPr>
        <w:pStyle w:val="31"/>
        <w:shd w:val="clear" w:color="auto" w:fill="auto"/>
        <w:spacing w:before="0" w:line="240" w:lineRule="auto"/>
        <w:ind w:left="720"/>
        <w:jc w:val="left"/>
        <w:rPr>
          <w:rFonts w:ascii="Times New Roman" w:hAnsi="Times New Roman" w:cs="Times New Roman"/>
          <w:sz w:val="28"/>
          <w:szCs w:val="28"/>
        </w:rPr>
      </w:pPr>
    </w:p>
    <w:p w:rsidR="00B75428" w:rsidRDefault="00B75428" w:rsidP="00B75428">
      <w:pPr>
        <w:pStyle w:val="a5"/>
        <w:shd w:val="clear" w:color="auto" w:fill="auto"/>
        <w:tabs>
          <w:tab w:val="left" w:pos="550"/>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ab/>
        <w:t xml:space="preserve">1.1. </w:t>
      </w:r>
      <w:r w:rsidRPr="00B75428">
        <w:rPr>
          <w:rStyle w:val="11"/>
          <w:rFonts w:ascii="Times New Roman" w:hAnsi="Times New Roman" w:cs="Times New Roman"/>
          <w:color w:val="000000"/>
          <w:sz w:val="28"/>
          <w:szCs w:val="28"/>
        </w:rPr>
        <w:t xml:space="preserve">Настоящее положение регулирует отношения, возникающие с осуществлением дорожной деятельности в отношении использовании на платной основе автомобильных дорог местного значения, участков указанных автомобильных дорог и прекращение такого пользования на территории </w:t>
      </w:r>
      <w:r w:rsidR="009D6987">
        <w:rPr>
          <w:rStyle w:val="11"/>
          <w:rFonts w:ascii="Times New Roman" w:hAnsi="Times New Roman" w:cs="Times New Roman"/>
          <w:color w:val="000000"/>
          <w:sz w:val="28"/>
          <w:szCs w:val="28"/>
        </w:rPr>
        <w:t xml:space="preserve">Нововеличковского сельского поселения Динского района   </w:t>
      </w:r>
      <w:r w:rsidRPr="00B75428">
        <w:rPr>
          <w:rStyle w:val="11"/>
          <w:rFonts w:ascii="Times New Roman" w:hAnsi="Times New Roman" w:cs="Times New Roman"/>
          <w:color w:val="000000"/>
          <w:sz w:val="28"/>
          <w:szCs w:val="28"/>
        </w:rPr>
        <w:t xml:space="preserve">(далее - Положение) и распространяется на автомобильные дороги общего пользования местного значения </w:t>
      </w:r>
      <w:r w:rsidR="009D6987">
        <w:rPr>
          <w:rStyle w:val="11"/>
          <w:rFonts w:ascii="Times New Roman" w:hAnsi="Times New Roman" w:cs="Times New Roman"/>
          <w:color w:val="000000"/>
          <w:sz w:val="28"/>
          <w:szCs w:val="28"/>
        </w:rPr>
        <w:t>Нововеличковского сельского поселения Динского района</w:t>
      </w:r>
      <w:r w:rsidRPr="00B75428">
        <w:rPr>
          <w:rStyle w:val="11"/>
          <w:rFonts w:ascii="Times New Roman" w:hAnsi="Times New Roman" w:cs="Times New Roman"/>
          <w:color w:val="000000"/>
          <w:sz w:val="28"/>
          <w:szCs w:val="28"/>
        </w:rPr>
        <w:t xml:space="preserve">, устанавливает требования к созданию и использованию, в том числе на платной основе </w:t>
      </w:r>
      <w:r w:rsidR="005D0F19">
        <w:rPr>
          <w:rStyle w:val="11"/>
          <w:rFonts w:ascii="Times New Roman" w:hAnsi="Times New Roman" w:cs="Times New Roman"/>
          <w:color w:val="000000"/>
          <w:sz w:val="28"/>
          <w:szCs w:val="28"/>
        </w:rPr>
        <w:t>автомобильных дорог</w:t>
      </w:r>
      <w:r w:rsidRPr="00B75428">
        <w:rPr>
          <w:rStyle w:val="11"/>
          <w:rFonts w:ascii="Times New Roman" w:hAnsi="Times New Roman" w:cs="Times New Roman"/>
          <w:color w:val="000000"/>
          <w:sz w:val="28"/>
          <w:szCs w:val="28"/>
        </w:rPr>
        <w:t xml:space="preserve"> общего пользования местного значения </w:t>
      </w:r>
      <w:r w:rsidR="009D6987">
        <w:rPr>
          <w:rStyle w:val="11"/>
          <w:rFonts w:ascii="Times New Roman" w:hAnsi="Times New Roman" w:cs="Times New Roman"/>
          <w:color w:val="000000"/>
          <w:sz w:val="28"/>
          <w:szCs w:val="28"/>
        </w:rPr>
        <w:t>Нововеличковского сельского поселения Динского района (далее - А</w:t>
      </w:r>
      <w:r w:rsidRPr="00B75428">
        <w:rPr>
          <w:rStyle w:val="11"/>
          <w:rFonts w:ascii="Times New Roman" w:hAnsi="Times New Roman" w:cs="Times New Roman"/>
          <w:color w:val="000000"/>
          <w:sz w:val="28"/>
          <w:szCs w:val="28"/>
        </w:rPr>
        <w:t>втомобильные дороги).</w:t>
      </w:r>
    </w:p>
    <w:p w:rsidR="00B75428" w:rsidRPr="00B75428" w:rsidRDefault="00B75428" w:rsidP="00B75428">
      <w:pPr>
        <w:pStyle w:val="a5"/>
        <w:shd w:val="clear" w:color="auto" w:fill="auto"/>
        <w:tabs>
          <w:tab w:val="left" w:pos="550"/>
        </w:tabs>
        <w:spacing w:before="0" w:line="240" w:lineRule="auto"/>
        <w:jc w:val="both"/>
        <w:rPr>
          <w:rFonts w:ascii="Times New Roman" w:hAnsi="Times New Roman" w:cs="Times New Roman"/>
          <w:sz w:val="28"/>
          <w:szCs w:val="28"/>
        </w:rPr>
      </w:pPr>
    </w:p>
    <w:p w:rsidR="009D6987" w:rsidRPr="00AB22E2" w:rsidRDefault="009D6987" w:rsidP="009D6987">
      <w:pPr>
        <w:pStyle w:val="31"/>
        <w:shd w:val="clear" w:color="auto" w:fill="auto"/>
        <w:tabs>
          <w:tab w:val="left" w:pos="1105"/>
        </w:tabs>
        <w:spacing w:before="0" w:line="240" w:lineRule="auto"/>
        <w:rPr>
          <w:rStyle w:val="3"/>
          <w:rFonts w:ascii="Times New Roman" w:hAnsi="Times New Roman" w:cs="Times New Roman"/>
          <w:b/>
          <w:color w:val="000000"/>
          <w:sz w:val="28"/>
          <w:szCs w:val="28"/>
        </w:rPr>
      </w:pPr>
      <w:r w:rsidRPr="00AB22E2">
        <w:rPr>
          <w:rStyle w:val="3"/>
          <w:rFonts w:ascii="Times New Roman" w:hAnsi="Times New Roman"/>
          <w:b/>
          <w:color w:val="000000"/>
          <w:sz w:val="28"/>
          <w:szCs w:val="28"/>
        </w:rPr>
        <w:t>2.</w:t>
      </w:r>
      <w:r w:rsidRPr="00AB22E2">
        <w:rPr>
          <w:rStyle w:val="3"/>
          <w:rFonts w:ascii="Times New Roman" w:hAnsi="Times New Roman" w:cs="Times New Roman"/>
          <w:b/>
          <w:color w:val="000000"/>
          <w:sz w:val="28"/>
          <w:szCs w:val="28"/>
        </w:rPr>
        <w:t xml:space="preserve"> </w:t>
      </w:r>
      <w:r w:rsidR="00B75428" w:rsidRPr="00AB22E2">
        <w:rPr>
          <w:rStyle w:val="3"/>
          <w:rFonts w:ascii="Times New Roman" w:hAnsi="Times New Roman" w:cs="Times New Roman"/>
          <w:b/>
          <w:color w:val="000000"/>
          <w:sz w:val="28"/>
          <w:szCs w:val="28"/>
        </w:rPr>
        <w:t xml:space="preserve">Создание и использование автомобильной дороги </w:t>
      </w:r>
    </w:p>
    <w:p w:rsidR="00B75428" w:rsidRPr="00AB22E2" w:rsidRDefault="00B75428" w:rsidP="009D6987">
      <w:pPr>
        <w:pStyle w:val="31"/>
        <w:shd w:val="clear" w:color="auto" w:fill="auto"/>
        <w:tabs>
          <w:tab w:val="left" w:pos="1105"/>
        </w:tabs>
        <w:spacing w:before="0" w:line="240" w:lineRule="auto"/>
        <w:rPr>
          <w:rStyle w:val="3"/>
          <w:rFonts w:ascii="Times New Roman" w:hAnsi="Times New Roman" w:cs="Times New Roman"/>
          <w:b/>
          <w:color w:val="000000"/>
          <w:sz w:val="28"/>
          <w:szCs w:val="28"/>
        </w:rPr>
      </w:pPr>
      <w:r w:rsidRPr="00AB22E2">
        <w:rPr>
          <w:rStyle w:val="3"/>
          <w:rFonts w:ascii="Times New Roman" w:hAnsi="Times New Roman" w:cs="Times New Roman"/>
          <w:b/>
          <w:color w:val="000000"/>
          <w:sz w:val="28"/>
          <w:szCs w:val="28"/>
        </w:rPr>
        <w:t>на платной основе</w:t>
      </w:r>
    </w:p>
    <w:p w:rsidR="009D6987" w:rsidRPr="00B75428" w:rsidRDefault="009D6987" w:rsidP="009D6987">
      <w:pPr>
        <w:pStyle w:val="31"/>
        <w:shd w:val="clear" w:color="auto" w:fill="auto"/>
        <w:tabs>
          <w:tab w:val="left" w:pos="1105"/>
        </w:tabs>
        <w:spacing w:before="0" w:line="240" w:lineRule="auto"/>
        <w:rPr>
          <w:rFonts w:ascii="Times New Roman" w:hAnsi="Times New Roman" w:cs="Times New Roman"/>
          <w:sz w:val="28"/>
          <w:szCs w:val="28"/>
        </w:rPr>
      </w:pPr>
    </w:p>
    <w:p w:rsidR="00B75428" w:rsidRPr="00B75428" w:rsidRDefault="009D6987" w:rsidP="009D6987">
      <w:pPr>
        <w:pStyle w:val="a5"/>
        <w:shd w:val="clear" w:color="auto" w:fill="auto"/>
        <w:spacing w:before="0" w:line="240" w:lineRule="auto"/>
        <w:ind w:left="20" w:firstLine="688"/>
        <w:jc w:val="both"/>
        <w:rPr>
          <w:rFonts w:ascii="Times New Roman" w:hAnsi="Times New Roman" w:cs="Times New Roman"/>
          <w:sz w:val="28"/>
          <w:szCs w:val="28"/>
        </w:rPr>
      </w:pPr>
      <w:r>
        <w:rPr>
          <w:rStyle w:val="11"/>
          <w:rFonts w:ascii="Times New Roman" w:hAnsi="Times New Roman" w:cs="Times New Roman"/>
          <w:color w:val="000000"/>
          <w:sz w:val="28"/>
          <w:szCs w:val="28"/>
        </w:rPr>
        <w:t>2.1.</w:t>
      </w:r>
      <w:r w:rsidR="00B75428" w:rsidRPr="00B75428">
        <w:rPr>
          <w:rStyle w:val="11"/>
          <w:rFonts w:ascii="Times New Roman" w:hAnsi="Times New Roman" w:cs="Times New Roman"/>
          <w:color w:val="000000"/>
          <w:sz w:val="28"/>
          <w:szCs w:val="28"/>
        </w:rPr>
        <w:t xml:space="preserve"> Автомобильные дороги, находящиеся на территории </w:t>
      </w:r>
      <w:r w:rsidR="00B63DF7">
        <w:rPr>
          <w:rStyle w:val="11"/>
          <w:rFonts w:ascii="Times New Roman" w:hAnsi="Times New Roman" w:cs="Times New Roman"/>
          <w:color w:val="000000"/>
          <w:sz w:val="28"/>
          <w:szCs w:val="28"/>
        </w:rPr>
        <w:t>Нововеличковского сельского поселения Динского района</w:t>
      </w:r>
      <w:r w:rsidR="00B75428" w:rsidRPr="00B75428">
        <w:rPr>
          <w:rStyle w:val="11"/>
          <w:rFonts w:ascii="Times New Roman" w:hAnsi="Times New Roman" w:cs="Times New Roman"/>
          <w:color w:val="000000"/>
          <w:sz w:val="28"/>
          <w:szCs w:val="28"/>
        </w:rPr>
        <w:t xml:space="preserve"> (далее - </w:t>
      </w:r>
      <w:r w:rsidR="00B63DF7">
        <w:rPr>
          <w:rStyle w:val="11"/>
          <w:rFonts w:ascii="Times New Roman" w:hAnsi="Times New Roman" w:cs="Times New Roman"/>
          <w:color w:val="000000"/>
          <w:sz w:val="28"/>
          <w:szCs w:val="28"/>
        </w:rPr>
        <w:t>поселение</w:t>
      </w:r>
      <w:r w:rsidR="00B75428" w:rsidRPr="00B75428">
        <w:rPr>
          <w:rStyle w:val="11"/>
          <w:rFonts w:ascii="Times New Roman" w:hAnsi="Times New Roman" w:cs="Times New Roman"/>
          <w:color w:val="000000"/>
          <w:sz w:val="28"/>
          <w:szCs w:val="28"/>
        </w:rPr>
        <w:t>), образуют сеть автомобильных дорог района и в зависимости от их значения подразделяются на:</w:t>
      </w:r>
    </w:p>
    <w:p w:rsidR="00B75428" w:rsidRPr="00B75428" w:rsidRDefault="009D6987" w:rsidP="009D698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r>
      <w:r w:rsidR="00D42DD8">
        <w:rPr>
          <w:rStyle w:val="11"/>
          <w:rFonts w:ascii="Times New Roman" w:hAnsi="Times New Roman" w:cs="Times New Roman"/>
          <w:color w:val="000000"/>
          <w:sz w:val="28"/>
          <w:szCs w:val="28"/>
        </w:rPr>
        <w:t xml:space="preserve">- </w:t>
      </w:r>
      <w:r w:rsidR="00B75428" w:rsidRPr="00B75428">
        <w:rPr>
          <w:rStyle w:val="11"/>
          <w:rFonts w:ascii="Times New Roman" w:hAnsi="Times New Roman" w:cs="Times New Roman"/>
          <w:color w:val="000000"/>
          <w:sz w:val="28"/>
          <w:szCs w:val="28"/>
        </w:rPr>
        <w:t>автомобильные дороги общего пользования регионального, межмуниципального и местного значения;</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r>
      <w:r w:rsidR="00D42DD8">
        <w:rPr>
          <w:rStyle w:val="11"/>
          <w:rFonts w:ascii="Times New Roman" w:hAnsi="Times New Roman" w:cs="Times New Roman"/>
          <w:color w:val="000000"/>
          <w:sz w:val="28"/>
          <w:szCs w:val="28"/>
        </w:rPr>
        <w:t xml:space="preserve">- </w:t>
      </w:r>
      <w:r w:rsidR="00B75428" w:rsidRPr="00B75428">
        <w:rPr>
          <w:rStyle w:val="11"/>
          <w:rFonts w:ascii="Times New Roman" w:hAnsi="Times New Roman" w:cs="Times New Roman"/>
          <w:color w:val="000000"/>
          <w:sz w:val="28"/>
          <w:szCs w:val="28"/>
        </w:rPr>
        <w:t>частные автомобильные дорог</w:t>
      </w:r>
      <w:r w:rsidR="005D0F19">
        <w:rPr>
          <w:rStyle w:val="11"/>
          <w:rFonts w:ascii="Times New Roman" w:hAnsi="Times New Roman" w:cs="Times New Roman"/>
          <w:color w:val="000000"/>
          <w:sz w:val="28"/>
          <w:szCs w:val="28"/>
        </w:rPr>
        <w:t>и</w:t>
      </w:r>
      <w:r w:rsidR="00B75428" w:rsidRPr="00B75428">
        <w:rPr>
          <w:rStyle w:val="11"/>
          <w:rFonts w:ascii="Times New Roman" w:hAnsi="Times New Roman" w:cs="Times New Roman"/>
          <w:color w:val="000000"/>
          <w:sz w:val="28"/>
          <w:szCs w:val="28"/>
        </w:rPr>
        <w:t xml:space="preserve"> общего пользования.</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2.2. </w:t>
      </w:r>
      <w:r w:rsidR="00B75428" w:rsidRPr="00B75428">
        <w:rPr>
          <w:rStyle w:val="11"/>
          <w:rFonts w:ascii="Times New Roman" w:hAnsi="Times New Roman" w:cs="Times New Roman"/>
          <w:color w:val="000000"/>
          <w:sz w:val="28"/>
          <w:szCs w:val="28"/>
        </w:rPr>
        <w:t>Решение об использовании автомобильной дороги или участка автомобильной д</w:t>
      </w:r>
      <w:r>
        <w:rPr>
          <w:rStyle w:val="11"/>
          <w:rFonts w:ascii="Times New Roman" w:hAnsi="Times New Roman" w:cs="Times New Roman"/>
          <w:color w:val="000000"/>
          <w:sz w:val="28"/>
          <w:szCs w:val="28"/>
        </w:rPr>
        <w:t>ороги на платной основе принимае</w:t>
      </w:r>
      <w:r w:rsidR="00B75428" w:rsidRPr="00B75428">
        <w:rPr>
          <w:rStyle w:val="11"/>
          <w:rFonts w:ascii="Times New Roman" w:hAnsi="Times New Roman" w:cs="Times New Roman"/>
          <w:color w:val="000000"/>
          <w:sz w:val="28"/>
          <w:szCs w:val="28"/>
        </w:rPr>
        <w:t xml:space="preserve">тся постановлением </w:t>
      </w:r>
      <w:r>
        <w:rPr>
          <w:rStyle w:val="11"/>
          <w:rFonts w:ascii="Times New Roman" w:hAnsi="Times New Roman" w:cs="Times New Roman"/>
          <w:color w:val="000000"/>
          <w:sz w:val="28"/>
          <w:szCs w:val="28"/>
        </w:rPr>
        <w:t>администрации Нововеличковского сельского поселения Динского района</w:t>
      </w:r>
      <w:r w:rsidR="00B75428" w:rsidRPr="00B75428">
        <w:rPr>
          <w:rStyle w:val="11"/>
          <w:rFonts w:ascii="Times New Roman" w:hAnsi="Times New Roman" w:cs="Times New Roman"/>
          <w:color w:val="000000"/>
          <w:sz w:val="28"/>
          <w:szCs w:val="28"/>
        </w:rPr>
        <w:t xml:space="preserve"> в отношении автомобильной дороги общего пользования местного значения или участка такой автомобильной дороги;</w:t>
      </w:r>
    </w:p>
    <w:p w:rsidR="00B75428" w:rsidRDefault="00B63DF7" w:rsidP="00B63DF7">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lastRenderedPageBreak/>
        <w:tab/>
        <w:t xml:space="preserve">2.3. </w:t>
      </w:r>
      <w:r w:rsidR="00B75428" w:rsidRPr="00B75428">
        <w:rPr>
          <w:rStyle w:val="11"/>
          <w:rFonts w:ascii="Times New Roman" w:hAnsi="Times New Roman" w:cs="Times New Roman"/>
          <w:color w:val="000000"/>
          <w:sz w:val="28"/>
          <w:szCs w:val="28"/>
        </w:rPr>
        <w:t xml:space="preserve">Администрацией </w:t>
      </w:r>
      <w:r>
        <w:rPr>
          <w:rStyle w:val="11"/>
          <w:rFonts w:ascii="Times New Roman" w:hAnsi="Times New Roman" w:cs="Times New Roman"/>
          <w:color w:val="000000"/>
          <w:sz w:val="28"/>
          <w:szCs w:val="28"/>
        </w:rPr>
        <w:t>Нововеличковского сельского поселения Динского района</w:t>
      </w:r>
      <w:r w:rsidR="00B75428" w:rsidRPr="00B75428">
        <w:rPr>
          <w:rStyle w:val="11"/>
          <w:rFonts w:ascii="Times New Roman" w:hAnsi="Times New Roman" w:cs="Times New Roman"/>
          <w:color w:val="000000"/>
          <w:sz w:val="28"/>
          <w:szCs w:val="28"/>
        </w:rPr>
        <w:t xml:space="preserve"> решение об использовании автомобильной дороги местного значения либо участка такой автомобильной дороги на платной основе принимаются после утверждения проектной документации платной автомобильной дороги или автомобильной дороги, содержащей платные участки, в соответствии с Градостроительным кодексом Российской Федерации. Решение об использовании частной автомобильной дороги общего пользования или участка такой автомобильной дороги на платной основе принимается не ранее чем за шестьдесят дней до дня начала использования такой автомобильной дороги или участка такой автомобильной дороги на платной основе.</w:t>
      </w:r>
    </w:p>
    <w:p w:rsidR="005D0F19" w:rsidRPr="00B75428" w:rsidRDefault="005D0F19"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2.4. </w:t>
      </w:r>
      <w:r w:rsidRPr="00B75428">
        <w:rPr>
          <w:rStyle w:val="11"/>
          <w:rFonts w:ascii="Times New Roman" w:hAnsi="Times New Roman" w:cs="Times New Roman"/>
          <w:color w:val="000000"/>
          <w:sz w:val="28"/>
          <w:szCs w:val="28"/>
        </w:rPr>
        <w:t>Решение об использовании частной автомобильной дороги общего пользования или участка такой автомобильной дороги на платной основе принимается</w:t>
      </w:r>
      <w:r>
        <w:rPr>
          <w:rStyle w:val="11"/>
          <w:rFonts w:ascii="Times New Roman" w:hAnsi="Times New Roman" w:cs="Times New Roman"/>
          <w:color w:val="000000"/>
          <w:sz w:val="28"/>
          <w:szCs w:val="28"/>
        </w:rPr>
        <w:t xml:space="preserve"> в форме постановления администрации Нововеличковского сельского поселения.</w:t>
      </w:r>
    </w:p>
    <w:p w:rsidR="00B75428" w:rsidRPr="00B75428" w:rsidRDefault="005D0F19"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2.5</w:t>
      </w:r>
      <w:r w:rsidR="00B63DF7">
        <w:rPr>
          <w:rStyle w:val="11"/>
          <w:rFonts w:ascii="Times New Roman" w:hAnsi="Times New Roman" w:cs="Times New Roman"/>
          <w:color w:val="000000"/>
          <w:sz w:val="28"/>
          <w:szCs w:val="28"/>
        </w:rPr>
        <w:t xml:space="preserve">. </w:t>
      </w:r>
      <w:r w:rsidR="00B75428" w:rsidRPr="00B75428">
        <w:rPr>
          <w:rStyle w:val="11"/>
          <w:rFonts w:ascii="Times New Roman" w:hAnsi="Times New Roman" w:cs="Times New Roman"/>
          <w:color w:val="000000"/>
          <w:sz w:val="28"/>
          <w:szCs w:val="28"/>
        </w:rPr>
        <w:t xml:space="preserve">Администрацией </w:t>
      </w:r>
      <w:r w:rsidR="00B63DF7">
        <w:rPr>
          <w:rStyle w:val="11"/>
          <w:rFonts w:ascii="Times New Roman" w:hAnsi="Times New Roman" w:cs="Times New Roman"/>
          <w:color w:val="000000"/>
          <w:sz w:val="28"/>
          <w:szCs w:val="28"/>
        </w:rPr>
        <w:t>Нововеличковского сельского поселения Динского района</w:t>
      </w:r>
      <w:r w:rsidR="00B75428" w:rsidRPr="00B75428">
        <w:rPr>
          <w:rStyle w:val="11"/>
          <w:rFonts w:ascii="Times New Roman" w:hAnsi="Times New Roman" w:cs="Times New Roman"/>
          <w:color w:val="000000"/>
          <w:sz w:val="28"/>
          <w:szCs w:val="28"/>
        </w:rPr>
        <w:t xml:space="preserve"> в постановлении об использовании автомобильной дороги или участка автомобильной дороги на платной основе должны быть указаны:</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1) </w:t>
      </w:r>
      <w:r w:rsidR="00B75428" w:rsidRPr="00B75428">
        <w:rPr>
          <w:rStyle w:val="11"/>
          <w:rFonts w:ascii="Times New Roman" w:hAnsi="Times New Roman" w:cs="Times New Roman"/>
          <w:color w:val="000000"/>
          <w:sz w:val="28"/>
          <w:szCs w:val="28"/>
        </w:rPr>
        <w:t>начальный и конечный пункты автомобильной дороги или участка автомобильной дороги;</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 </w:t>
      </w:r>
      <w:r w:rsidR="00B75428" w:rsidRPr="00B75428">
        <w:rPr>
          <w:rStyle w:val="11"/>
          <w:rFonts w:ascii="Times New Roman" w:hAnsi="Times New Roman" w:cs="Times New Roman"/>
          <w:color w:val="000000"/>
          <w:sz w:val="28"/>
          <w:szCs w:val="28"/>
        </w:rPr>
        <w:t>перечень пересечений автомобильной дороги с другими автомобильными дорогами и примыканий к другим автомобильным дорогам;</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3) </w:t>
      </w:r>
      <w:r w:rsidR="00B75428" w:rsidRPr="00B75428">
        <w:rPr>
          <w:rStyle w:val="11"/>
          <w:rFonts w:ascii="Times New Roman" w:hAnsi="Times New Roman" w:cs="Times New Roman"/>
          <w:color w:val="000000"/>
          <w:sz w:val="28"/>
          <w:szCs w:val="28"/>
        </w:rPr>
        <w:t>технические характеристики автомобильной дороги или участка автомобильной дороги;</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4) </w:t>
      </w:r>
      <w:r w:rsidR="00B75428" w:rsidRPr="00B75428">
        <w:rPr>
          <w:rStyle w:val="11"/>
          <w:rFonts w:ascii="Times New Roman" w:hAnsi="Times New Roman" w:cs="Times New Roman"/>
          <w:color w:val="000000"/>
          <w:sz w:val="28"/>
          <w:szCs w:val="28"/>
        </w:rPr>
        <w:t>протяженность автомобильной дороги или участка автомобильной дороги;</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5) </w:t>
      </w:r>
      <w:r w:rsidR="00B75428" w:rsidRPr="00B75428">
        <w:rPr>
          <w:rStyle w:val="11"/>
          <w:rFonts w:ascii="Times New Roman" w:hAnsi="Times New Roman" w:cs="Times New Roman"/>
          <w:color w:val="000000"/>
          <w:sz w:val="28"/>
          <w:szCs w:val="28"/>
        </w:rPr>
        <w:t>маршрут, основные технические характеристики, протяженность автомобильной дороги или участка автомобильной дороги, по которым осуществляется альтернативный бесплатный проезд транспортных средств;</w:t>
      </w:r>
    </w:p>
    <w:p w:rsidR="00B75428" w:rsidRPr="00B75428"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6) </w:t>
      </w:r>
      <w:r w:rsidR="00B75428" w:rsidRPr="00B75428">
        <w:rPr>
          <w:rStyle w:val="11"/>
          <w:rFonts w:ascii="Times New Roman" w:hAnsi="Times New Roman" w:cs="Times New Roman"/>
          <w:color w:val="000000"/>
          <w:sz w:val="28"/>
          <w:szCs w:val="28"/>
        </w:rPr>
        <w:t>срок использования автомобильной дороги или участка автомобильной дороги на платной основе.</w:t>
      </w:r>
    </w:p>
    <w:p w:rsidR="00B75428" w:rsidRPr="00AC35DC" w:rsidRDefault="00B63DF7" w:rsidP="00B63DF7">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r>
      <w:r w:rsidR="00AC35DC" w:rsidRPr="00AC35DC">
        <w:rPr>
          <w:rStyle w:val="11"/>
          <w:rFonts w:ascii="Times New Roman" w:hAnsi="Times New Roman" w:cs="Times New Roman"/>
          <w:color w:val="000000"/>
          <w:sz w:val="28"/>
          <w:szCs w:val="28"/>
        </w:rPr>
        <w:t>2.6</w:t>
      </w:r>
      <w:r w:rsidRPr="00AC35DC">
        <w:rPr>
          <w:rStyle w:val="11"/>
          <w:rFonts w:ascii="Times New Roman" w:hAnsi="Times New Roman" w:cs="Times New Roman"/>
          <w:color w:val="000000"/>
          <w:sz w:val="28"/>
          <w:szCs w:val="28"/>
        </w:rPr>
        <w:t xml:space="preserve">. </w:t>
      </w:r>
      <w:r w:rsidR="007A7218">
        <w:rPr>
          <w:rStyle w:val="11"/>
          <w:rFonts w:ascii="Times New Roman" w:hAnsi="Times New Roman" w:cs="Times New Roman"/>
          <w:color w:val="000000"/>
          <w:sz w:val="28"/>
          <w:szCs w:val="28"/>
        </w:rPr>
        <w:t>Постановление</w:t>
      </w:r>
      <w:r w:rsidR="00B75428" w:rsidRPr="00AC35DC">
        <w:rPr>
          <w:rStyle w:val="11"/>
          <w:rFonts w:ascii="Times New Roman" w:hAnsi="Times New Roman" w:cs="Times New Roman"/>
          <w:color w:val="000000"/>
          <w:sz w:val="28"/>
          <w:szCs w:val="28"/>
        </w:rPr>
        <w:t xml:space="preserve"> Администрации </w:t>
      </w:r>
      <w:r w:rsidR="0098330B" w:rsidRPr="00AC35DC">
        <w:rPr>
          <w:rStyle w:val="11"/>
          <w:rFonts w:ascii="Times New Roman" w:hAnsi="Times New Roman" w:cs="Times New Roman"/>
          <w:color w:val="000000"/>
          <w:sz w:val="28"/>
          <w:szCs w:val="28"/>
        </w:rPr>
        <w:t>Нововеличковского сельского поселения Динского района</w:t>
      </w:r>
      <w:r w:rsidR="00B75428" w:rsidRPr="00AC35DC">
        <w:rPr>
          <w:rStyle w:val="11"/>
          <w:rFonts w:ascii="Times New Roman" w:hAnsi="Times New Roman" w:cs="Times New Roman"/>
          <w:color w:val="000000"/>
          <w:sz w:val="28"/>
          <w:szCs w:val="28"/>
        </w:rPr>
        <w:t xml:space="preserve"> об использовании автомобильной дороги местного значения или участка такой автомобильной дороги на платной основе в течение тридцати дней со дня принятия указанного </w:t>
      </w:r>
      <w:r w:rsidR="00AC35DC" w:rsidRPr="00AC35DC">
        <w:rPr>
          <w:rStyle w:val="11"/>
          <w:rFonts w:ascii="Times New Roman" w:hAnsi="Times New Roman" w:cs="Times New Roman"/>
          <w:color w:val="000000"/>
          <w:sz w:val="28"/>
          <w:szCs w:val="28"/>
        </w:rPr>
        <w:t>постановления</w:t>
      </w:r>
      <w:r w:rsidR="00B75428" w:rsidRPr="00AC35DC">
        <w:rPr>
          <w:rStyle w:val="11"/>
          <w:rFonts w:ascii="Times New Roman" w:hAnsi="Times New Roman" w:cs="Times New Roman"/>
          <w:color w:val="000000"/>
          <w:sz w:val="28"/>
          <w:szCs w:val="28"/>
        </w:rPr>
        <w:t xml:space="preserve"> опубликовывается в порядке, предусмотренном для опубликования нормативных правовых актов и размещается на официальном сайте </w:t>
      </w:r>
      <w:r w:rsidR="0098330B" w:rsidRPr="00AC35DC">
        <w:rPr>
          <w:rStyle w:val="11"/>
          <w:rFonts w:ascii="Times New Roman" w:hAnsi="Times New Roman" w:cs="Times New Roman"/>
          <w:color w:val="000000"/>
          <w:sz w:val="28"/>
          <w:szCs w:val="28"/>
        </w:rPr>
        <w:t xml:space="preserve">Нововеличковского сельского поселения Динского района </w:t>
      </w:r>
      <w:r w:rsidR="0098330B" w:rsidRPr="00AC35DC">
        <w:rPr>
          <w:rStyle w:val="11"/>
          <w:rFonts w:ascii="Times New Roman" w:hAnsi="Times New Roman" w:cs="Times New Roman"/>
          <w:color w:val="000000"/>
          <w:sz w:val="28"/>
          <w:szCs w:val="28"/>
          <w:lang w:val="en-US"/>
        </w:rPr>
        <w:t>www</w:t>
      </w:r>
      <w:r w:rsidR="0098330B" w:rsidRPr="00AC35DC">
        <w:rPr>
          <w:rStyle w:val="11"/>
          <w:rFonts w:ascii="Times New Roman" w:hAnsi="Times New Roman" w:cs="Times New Roman"/>
          <w:color w:val="000000"/>
          <w:sz w:val="28"/>
          <w:szCs w:val="28"/>
        </w:rPr>
        <w:t>.</w:t>
      </w:r>
      <w:r w:rsidR="0098330B" w:rsidRPr="00AC35DC">
        <w:rPr>
          <w:rStyle w:val="11"/>
          <w:rFonts w:ascii="Times New Roman" w:hAnsi="Times New Roman" w:cs="Times New Roman"/>
          <w:color w:val="000000"/>
          <w:sz w:val="28"/>
          <w:szCs w:val="28"/>
          <w:lang w:val="en-US"/>
        </w:rPr>
        <w:t>novovelichkovskaya</w:t>
      </w:r>
      <w:r w:rsidR="0098330B" w:rsidRPr="00AC35DC">
        <w:rPr>
          <w:rStyle w:val="11"/>
          <w:rFonts w:ascii="Times New Roman" w:hAnsi="Times New Roman" w:cs="Times New Roman"/>
          <w:color w:val="000000"/>
          <w:sz w:val="28"/>
          <w:szCs w:val="28"/>
        </w:rPr>
        <w:t>.</w:t>
      </w:r>
      <w:r w:rsidR="0098330B" w:rsidRPr="00AC35DC">
        <w:rPr>
          <w:rStyle w:val="11"/>
          <w:rFonts w:ascii="Times New Roman" w:hAnsi="Times New Roman" w:cs="Times New Roman"/>
          <w:color w:val="000000"/>
          <w:sz w:val="28"/>
          <w:szCs w:val="28"/>
          <w:lang w:val="en-US"/>
        </w:rPr>
        <w:t>ru</w:t>
      </w:r>
      <w:r w:rsidR="00B75428" w:rsidRPr="00AC35DC">
        <w:rPr>
          <w:rStyle w:val="11"/>
          <w:rFonts w:ascii="Times New Roman" w:hAnsi="Times New Roman" w:cs="Times New Roman"/>
          <w:color w:val="000000"/>
          <w:sz w:val="28"/>
          <w:szCs w:val="28"/>
        </w:rPr>
        <w:t>.</w:t>
      </w:r>
    </w:p>
    <w:p w:rsidR="00AC35DC" w:rsidRPr="00AC35DC" w:rsidRDefault="0098330B" w:rsidP="0098330B">
      <w:pPr>
        <w:pStyle w:val="a5"/>
        <w:shd w:val="clear" w:color="auto" w:fill="auto"/>
        <w:tabs>
          <w:tab w:val="left" w:pos="709"/>
        </w:tabs>
        <w:spacing w:before="0" w:line="240" w:lineRule="auto"/>
        <w:jc w:val="both"/>
        <w:rPr>
          <w:rFonts w:ascii="Times New Roman" w:hAnsi="Times New Roman" w:cs="Times New Roman"/>
          <w:color w:val="000000"/>
          <w:sz w:val="28"/>
          <w:szCs w:val="28"/>
          <w:shd w:val="clear" w:color="auto" w:fill="FFFFFF"/>
        </w:rPr>
      </w:pPr>
      <w:r w:rsidRPr="00AC35DC">
        <w:rPr>
          <w:rStyle w:val="11"/>
          <w:rFonts w:ascii="Times New Roman" w:hAnsi="Times New Roman" w:cs="Times New Roman"/>
          <w:color w:val="000000"/>
          <w:sz w:val="28"/>
          <w:szCs w:val="28"/>
        </w:rPr>
        <w:tab/>
      </w:r>
    </w:p>
    <w:p w:rsidR="00B75428" w:rsidRPr="00AB22E2" w:rsidRDefault="0098330B" w:rsidP="0098330B">
      <w:pPr>
        <w:pStyle w:val="31"/>
        <w:shd w:val="clear" w:color="auto" w:fill="auto"/>
        <w:tabs>
          <w:tab w:val="left" w:pos="2787"/>
        </w:tabs>
        <w:spacing w:before="0" w:line="240" w:lineRule="auto"/>
        <w:rPr>
          <w:rFonts w:ascii="Times New Roman" w:hAnsi="Times New Roman" w:cs="Times New Roman"/>
          <w:b w:val="0"/>
          <w:sz w:val="28"/>
          <w:szCs w:val="28"/>
        </w:rPr>
      </w:pPr>
      <w:r w:rsidRPr="00AB22E2">
        <w:rPr>
          <w:rStyle w:val="3"/>
          <w:rFonts w:ascii="Times New Roman" w:hAnsi="Times New Roman" w:cs="Times New Roman"/>
          <w:b/>
          <w:color w:val="000000"/>
          <w:sz w:val="28"/>
          <w:szCs w:val="28"/>
        </w:rPr>
        <w:t xml:space="preserve">3. </w:t>
      </w:r>
      <w:r w:rsidR="00B75428" w:rsidRPr="00AB22E2">
        <w:rPr>
          <w:rStyle w:val="3"/>
          <w:rFonts w:ascii="Times New Roman" w:hAnsi="Times New Roman" w:cs="Times New Roman"/>
          <w:b/>
          <w:color w:val="000000"/>
          <w:sz w:val="28"/>
          <w:szCs w:val="28"/>
        </w:rPr>
        <w:t>Использование платной автомобильной дороги или платного участка</w:t>
      </w:r>
    </w:p>
    <w:p w:rsidR="00B75428" w:rsidRPr="00AB22E2" w:rsidRDefault="00B75428" w:rsidP="00B75428">
      <w:pPr>
        <w:pStyle w:val="31"/>
        <w:shd w:val="clear" w:color="auto" w:fill="auto"/>
        <w:spacing w:before="0" w:line="240" w:lineRule="auto"/>
        <w:rPr>
          <w:rFonts w:ascii="Times New Roman" w:hAnsi="Times New Roman" w:cs="Times New Roman"/>
          <w:b w:val="0"/>
          <w:sz w:val="28"/>
          <w:szCs w:val="28"/>
        </w:rPr>
      </w:pPr>
      <w:r w:rsidRPr="00AB22E2">
        <w:rPr>
          <w:rStyle w:val="3"/>
          <w:rFonts w:ascii="Times New Roman" w:hAnsi="Times New Roman" w:cs="Times New Roman"/>
          <w:b/>
          <w:color w:val="000000"/>
          <w:sz w:val="28"/>
          <w:szCs w:val="28"/>
        </w:rPr>
        <w:t>автомобильной дороги</w:t>
      </w:r>
    </w:p>
    <w:p w:rsidR="00B75428" w:rsidRPr="00B75428" w:rsidRDefault="00B75428" w:rsidP="00B75428">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B75428" w:rsidRPr="00B75428" w:rsidRDefault="00B75428" w:rsidP="0098330B">
      <w:pPr>
        <w:pStyle w:val="a5"/>
        <w:shd w:val="clear" w:color="auto" w:fill="auto"/>
        <w:spacing w:before="0" w:line="240" w:lineRule="auto"/>
        <w:ind w:firstLine="708"/>
        <w:jc w:val="both"/>
        <w:rPr>
          <w:rFonts w:ascii="Times New Roman" w:hAnsi="Times New Roman" w:cs="Times New Roman"/>
          <w:sz w:val="28"/>
          <w:szCs w:val="28"/>
        </w:rPr>
      </w:pPr>
      <w:r w:rsidRPr="00B75428">
        <w:rPr>
          <w:rStyle w:val="11"/>
          <w:rFonts w:ascii="Times New Roman" w:hAnsi="Times New Roman" w:cs="Times New Roman"/>
          <w:color w:val="000000"/>
          <w:sz w:val="28"/>
          <w:szCs w:val="28"/>
        </w:rPr>
        <w:t xml:space="preserve">3.1 Проезд транспортного средства пользователя платной </w:t>
      </w:r>
      <w:r w:rsidRPr="00B75428">
        <w:rPr>
          <w:rStyle w:val="11"/>
          <w:rFonts w:ascii="Times New Roman" w:hAnsi="Times New Roman" w:cs="Times New Roman"/>
          <w:color w:val="000000"/>
          <w:sz w:val="28"/>
          <w:szCs w:val="28"/>
        </w:rPr>
        <w:lastRenderedPageBreak/>
        <w:t xml:space="preserve">автомобильной дорогой или платным участком автомобильной дороги по платной автомобильной дороге или платному участку автомобильной дороги осуществляется на основании договора с владельцем автомобильной дороги либо в случае использования платной автомобильной дороги или автомобильной дороги, содержащей платные участки, на основании соглашения о </w:t>
      </w:r>
      <w:proofErr w:type="spellStart"/>
      <w:r w:rsidRPr="00B75428">
        <w:rPr>
          <w:rStyle w:val="11"/>
          <w:rFonts w:ascii="Times New Roman" w:hAnsi="Times New Roman" w:cs="Times New Roman"/>
          <w:color w:val="000000"/>
          <w:sz w:val="28"/>
          <w:szCs w:val="28"/>
        </w:rPr>
        <w:t>муниципально-частном</w:t>
      </w:r>
      <w:proofErr w:type="spellEnd"/>
      <w:r w:rsidRPr="00B75428">
        <w:rPr>
          <w:rStyle w:val="11"/>
          <w:rFonts w:ascii="Times New Roman" w:hAnsi="Times New Roman" w:cs="Times New Roman"/>
          <w:color w:val="000000"/>
          <w:sz w:val="28"/>
          <w:szCs w:val="28"/>
        </w:rPr>
        <w:t xml:space="preserve"> партнерстве соответственно с концессионером, частным партнером. Факт заключения договора подтверждается документом об оплате проезда.</w:t>
      </w:r>
    </w:p>
    <w:p w:rsidR="00B75428" w:rsidRPr="00B75428" w:rsidRDefault="0098330B" w:rsidP="0098330B">
      <w:pPr>
        <w:pStyle w:val="a5"/>
        <w:shd w:val="clear" w:color="auto" w:fill="auto"/>
        <w:tabs>
          <w:tab w:val="left" w:pos="652"/>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3.2. </w:t>
      </w:r>
      <w:r w:rsidR="00B75428" w:rsidRPr="00B75428">
        <w:rPr>
          <w:rStyle w:val="11"/>
          <w:rFonts w:ascii="Times New Roman" w:hAnsi="Times New Roman" w:cs="Times New Roman"/>
          <w:color w:val="000000"/>
          <w:sz w:val="28"/>
          <w:szCs w:val="28"/>
        </w:rPr>
        <w:t xml:space="preserve">Владелец платной автомобильной дороги или автомобильной дороги, содержащей платные участки, либо в случае использования платной автомобильной дороги или автомобильной дороги, содержащей платные участки, на основании концессионного соглашения, соглашения </w:t>
      </w:r>
      <w:proofErr w:type="spellStart"/>
      <w:r w:rsidR="00B75428" w:rsidRPr="00B75428">
        <w:rPr>
          <w:rStyle w:val="11"/>
          <w:rFonts w:ascii="Times New Roman" w:hAnsi="Times New Roman" w:cs="Times New Roman"/>
          <w:color w:val="000000"/>
          <w:sz w:val="28"/>
          <w:szCs w:val="28"/>
        </w:rPr>
        <w:t>муниципально-частном</w:t>
      </w:r>
      <w:proofErr w:type="spellEnd"/>
      <w:r w:rsidR="00B75428" w:rsidRPr="00B75428">
        <w:rPr>
          <w:rStyle w:val="11"/>
          <w:rFonts w:ascii="Times New Roman" w:hAnsi="Times New Roman" w:cs="Times New Roman"/>
          <w:color w:val="000000"/>
          <w:sz w:val="28"/>
          <w:szCs w:val="28"/>
        </w:rPr>
        <w:t xml:space="preserve"> партнерстве соответственно концессионер, частный партнер обязаны:</w:t>
      </w:r>
    </w:p>
    <w:p w:rsidR="00B75428" w:rsidRPr="00B75428" w:rsidRDefault="0098330B" w:rsidP="009833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1) </w:t>
      </w:r>
      <w:r w:rsidR="00B75428" w:rsidRPr="00B75428">
        <w:rPr>
          <w:rStyle w:val="11"/>
          <w:rFonts w:ascii="Times New Roman" w:hAnsi="Times New Roman" w:cs="Times New Roman"/>
          <w:color w:val="000000"/>
          <w:sz w:val="28"/>
          <w:szCs w:val="28"/>
        </w:rPr>
        <w:t>обеспечить беспрепятственный проезд транспортных средств по платной автомобильной дороге или платному участку автомобильной дороги при условии соблюдения предусмотренного скоростного режима;</w:t>
      </w:r>
    </w:p>
    <w:p w:rsidR="00B75428" w:rsidRPr="00B75428" w:rsidRDefault="0098330B" w:rsidP="009833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 </w:t>
      </w:r>
      <w:r w:rsidR="00B75428" w:rsidRPr="00B75428">
        <w:rPr>
          <w:rStyle w:val="11"/>
          <w:rFonts w:ascii="Times New Roman" w:hAnsi="Times New Roman" w:cs="Times New Roman"/>
          <w:color w:val="000000"/>
          <w:sz w:val="28"/>
          <w:szCs w:val="28"/>
        </w:rPr>
        <w:t>устранять в установленные сроки неисправности, препятствующие нормальному использованию платной автомобильной дороги или платного участка автомобильной дороги;</w:t>
      </w:r>
    </w:p>
    <w:p w:rsidR="00B75428" w:rsidRPr="00B75428" w:rsidRDefault="0098330B" w:rsidP="009833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3) </w:t>
      </w:r>
      <w:r w:rsidR="00B75428" w:rsidRPr="00B75428">
        <w:rPr>
          <w:rStyle w:val="11"/>
          <w:rFonts w:ascii="Times New Roman" w:hAnsi="Times New Roman" w:cs="Times New Roman"/>
          <w:color w:val="000000"/>
          <w:sz w:val="28"/>
          <w:szCs w:val="28"/>
        </w:rPr>
        <w:t>обеспечивать пользователей платной автомобильной дорогой или платным участком автомобильной дороги информацией о стоимости проезда транспортных средств по ним, об оказываемых услугах, о порядке, формах и системе их оплаты, о перечне услуг, входящих в стоимость проезда транспортных средств по такой автомобильной дороге или такому участку автомобильной дороги, и о порядке оказания этих услуг.</w:t>
      </w:r>
    </w:p>
    <w:p w:rsidR="00B75428" w:rsidRPr="00B75428" w:rsidRDefault="0098330B" w:rsidP="009833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3.3. </w:t>
      </w:r>
      <w:r w:rsidR="00B75428" w:rsidRPr="00B75428">
        <w:rPr>
          <w:rStyle w:val="11"/>
          <w:rFonts w:ascii="Times New Roman" w:hAnsi="Times New Roman" w:cs="Times New Roman"/>
          <w:color w:val="000000"/>
          <w:sz w:val="28"/>
          <w:szCs w:val="28"/>
        </w:rPr>
        <w:t xml:space="preserve">Правила оказания услуг по организации проезда транспортных средств по платным автомобильным дорогам местного значения, платным участкам таких автомобильных дорог утверждается </w:t>
      </w:r>
      <w:r>
        <w:rPr>
          <w:rStyle w:val="11"/>
          <w:rFonts w:ascii="Times New Roman" w:hAnsi="Times New Roman" w:cs="Times New Roman"/>
          <w:color w:val="000000"/>
          <w:sz w:val="28"/>
          <w:szCs w:val="28"/>
        </w:rPr>
        <w:t>а</w:t>
      </w:r>
      <w:r w:rsidR="00B75428" w:rsidRPr="00B75428">
        <w:rPr>
          <w:rStyle w:val="11"/>
          <w:rFonts w:ascii="Times New Roman" w:hAnsi="Times New Roman" w:cs="Times New Roman"/>
          <w:color w:val="000000"/>
          <w:sz w:val="28"/>
          <w:szCs w:val="28"/>
        </w:rPr>
        <w:t xml:space="preserve">дминистрацией </w:t>
      </w:r>
      <w:r>
        <w:rPr>
          <w:rStyle w:val="11"/>
          <w:rFonts w:ascii="Times New Roman" w:hAnsi="Times New Roman" w:cs="Times New Roman"/>
          <w:color w:val="000000"/>
          <w:sz w:val="28"/>
          <w:szCs w:val="28"/>
        </w:rPr>
        <w:t>Нововеличковского сельского поселения Динского района</w:t>
      </w:r>
      <w:r w:rsidR="00D42DD8">
        <w:rPr>
          <w:rStyle w:val="11"/>
          <w:rFonts w:ascii="Times New Roman" w:hAnsi="Times New Roman" w:cs="Times New Roman"/>
          <w:color w:val="000000"/>
          <w:sz w:val="28"/>
          <w:szCs w:val="28"/>
        </w:rPr>
        <w:t xml:space="preserve"> (приложение №2)</w:t>
      </w:r>
      <w:r w:rsidR="00B75428" w:rsidRPr="00B75428">
        <w:rPr>
          <w:rStyle w:val="11"/>
          <w:rFonts w:ascii="Times New Roman" w:hAnsi="Times New Roman" w:cs="Times New Roman"/>
          <w:color w:val="000000"/>
          <w:sz w:val="28"/>
          <w:szCs w:val="28"/>
        </w:rPr>
        <w:t>.</w:t>
      </w:r>
    </w:p>
    <w:p w:rsidR="00B75428" w:rsidRPr="00B75428" w:rsidRDefault="0098330B" w:rsidP="009833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3.4. </w:t>
      </w:r>
      <w:r w:rsidR="00B75428" w:rsidRPr="00B75428">
        <w:rPr>
          <w:rStyle w:val="11"/>
          <w:rFonts w:ascii="Times New Roman" w:hAnsi="Times New Roman" w:cs="Times New Roman"/>
          <w:color w:val="000000"/>
          <w:sz w:val="28"/>
          <w:szCs w:val="28"/>
        </w:rPr>
        <w:t>Методика расчета платы за проезд транспортных средств по платным</w:t>
      </w:r>
      <w:r>
        <w:rPr>
          <w:rFonts w:ascii="Times New Roman" w:hAnsi="Times New Roman" w:cs="Times New Roman"/>
          <w:sz w:val="28"/>
          <w:szCs w:val="28"/>
        </w:rPr>
        <w:t xml:space="preserve"> </w:t>
      </w:r>
      <w:r w:rsidR="00B75428" w:rsidRPr="00B75428">
        <w:rPr>
          <w:rStyle w:val="11"/>
          <w:rFonts w:ascii="Times New Roman" w:hAnsi="Times New Roman" w:cs="Times New Roman"/>
          <w:color w:val="000000"/>
          <w:sz w:val="28"/>
          <w:szCs w:val="28"/>
        </w:rPr>
        <w:t>автомобильным дорогам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местного значения, платных участков таких автомобильных дорог (в том числе, если платным участко</w:t>
      </w:r>
      <w:r>
        <w:rPr>
          <w:rStyle w:val="11"/>
          <w:rFonts w:ascii="Times New Roman" w:hAnsi="Times New Roman" w:cs="Times New Roman"/>
          <w:color w:val="000000"/>
          <w:sz w:val="28"/>
          <w:szCs w:val="28"/>
        </w:rPr>
        <w:t xml:space="preserve">м автомобильной дороги является отдельное искусственное дорожное </w:t>
      </w:r>
      <w:r w:rsidR="00B75428" w:rsidRPr="00B75428">
        <w:rPr>
          <w:rStyle w:val="11"/>
          <w:rFonts w:ascii="Times New Roman" w:hAnsi="Times New Roman" w:cs="Times New Roman"/>
          <w:color w:val="000000"/>
          <w:sz w:val="28"/>
          <w:szCs w:val="28"/>
        </w:rPr>
        <w:t>сооружение),</w:t>
      </w:r>
      <w:r>
        <w:rPr>
          <w:rFonts w:ascii="Times New Roman" w:hAnsi="Times New Roman" w:cs="Times New Roman"/>
          <w:sz w:val="28"/>
          <w:szCs w:val="28"/>
        </w:rPr>
        <w:t xml:space="preserve"> </w:t>
      </w:r>
      <w:r w:rsidR="00D42DD8">
        <w:rPr>
          <w:rStyle w:val="11"/>
          <w:rFonts w:ascii="Times New Roman" w:hAnsi="Times New Roman" w:cs="Times New Roman"/>
          <w:color w:val="000000"/>
          <w:sz w:val="28"/>
          <w:szCs w:val="28"/>
        </w:rPr>
        <w:t>утверждае</w:t>
      </w:r>
      <w:r>
        <w:rPr>
          <w:rStyle w:val="11"/>
          <w:rFonts w:ascii="Times New Roman" w:hAnsi="Times New Roman" w:cs="Times New Roman"/>
          <w:color w:val="000000"/>
          <w:sz w:val="28"/>
          <w:szCs w:val="28"/>
        </w:rPr>
        <w:t>тся а</w:t>
      </w:r>
      <w:r w:rsidR="00B75428" w:rsidRPr="00B75428">
        <w:rPr>
          <w:rStyle w:val="11"/>
          <w:rFonts w:ascii="Times New Roman" w:hAnsi="Times New Roman" w:cs="Times New Roman"/>
          <w:color w:val="000000"/>
          <w:sz w:val="28"/>
          <w:szCs w:val="28"/>
        </w:rPr>
        <w:t xml:space="preserve">дминистрацией </w:t>
      </w:r>
      <w:r>
        <w:rPr>
          <w:rStyle w:val="11"/>
          <w:rFonts w:ascii="Times New Roman" w:hAnsi="Times New Roman" w:cs="Times New Roman"/>
          <w:color w:val="000000"/>
          <w:sz w:val="28"/>
          <w:szCs w:val="28"/>
        </w:rPr>
        <w:t>Нововеличковского сельского поселения Динского района</w:t>
      </w:r>
      <w:r w:rsidR="00D42DD8">
        <w:rPr>
          <w:rStyle w:val="11"/>
          <w:rFonts w:ascii="Times New Roman" w:hAnsi="Times New Roman" w:cs="Times New Roman"/>
          <w:color w:val="000000"/>
          <w:sz w:val="28"/>
          <w:szCs w:val="28"/>
        </w:rPr>
        <w:t xml:space="preserve"> (приложение №1)</w:t>
      </w:r>
      <w:r w:rsidR="00B75428" w:rsidRPr="00B75428">
        <w:rPr>
          <w:rStyle w:val="11"/>
          <w:rFonts w:ascii="Times New Roman" w:hAnsi="Times New Roman" w:cs="Times New Roman"/>
          <w:color w:val="000000"/>
          <w:sz w:val="28"/>
          <w:szCs w:val="28"/>
        </w:rPr>
        <w:t>.</w:t>
      </w:r>
    </w:p>
    <w:p w:rsidR="0098330B" w:rsidRDefault="0098330B" w:rsidP="0098330B">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ab/>
        <w:t xml:space="preserve">3.5. </w:t>
      </w:r>
      <w:r w:rsidR="00B75428" w:rsidRPr="00B75428">
        <w:rPr>
          <w:rStyle w:val="11"/>
          <w:rFonts w:ascii="Times New Roman" w:hAnsi="Times New Roman" w:cs="Times New Roman"/>
          <w:color w:val="000000"/>
          <w:sz w:val="28"/>
          <w:szCs w:val="28"/>
        </w:rPr>
        <w:t xml:space="preserve">Максимальный размер платы за проезд транспортных средств по платным автомобильным дорогам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w:t>
      </w:r>
      <w:r w:rsidR="00B75428" w:rsidRPr="00B75428">
        <w:rPr>
          <w:rStyle w:val="11"/>
          <w:rFonts w:ascii="Times New Roman" w:hAnsi="Times New Roman" w:cs="Times New Roman"/>
          <w:color w:val="000000"/>
          <w:sz w:val="28"/>
          <w:szCs w:val="28"/>
        </w:rPr>
        <w:lastRenderedPageBreak/>
        <w:t>сооружение), за исключением созданных и (или) реконструированных на основании концессионных соглашений платных автомобильных дорог общего пользования местного значения, платных участков таких автомобильных дорог (в том числе, если платным участком автомобильной дороги является отдельное искусственное дорожно</w:t>
      </w:r>
      <w:r>
        <w:rPr>
          <w:rStyle w:val="11"/>
          <w:rFonts w:ascii="Times New Roman" w:hAnsi="Times New Roman" w:cs="Times New Roman"/>
          <w:color w:val="000000"/>
          <w:sz w:val="28"/>
          <w:szCs w:val="28"/>
        </w:rPr>
        <w:t>е сооружение), устанавливается а</w:t>
      </w:r>
      <w:r w:rsidR="00B75428" w:rsidRPr="00B75428">
        <w:rPr>
          <w:rStyle w:val="11"/>
          <w:rFonts w:ascii="Times New Roman" w:hAnsi="Times New Roman" w:cs="Times New Roman"/>
          <w:color w:val="000000"/>
          <w:sz w:val="28"/>
          <w:szCs w:val="28"/>
        </w:rPr>
        <w:t xml:space="preserve">дминистрацией </w:t>
      </w:r>
      <w:r>
        <w:rPr>
          <w:rStyle w:val="11"/>
          <w:rFonts w:ascii="Times New Roman" w:hAnsi="Times New Roman" w:cs="Times New Roman"/>
          <w:color w:val="000000"/>
          <w:sz w:val="28"/>
          <w:szCs w:val="28"/>
        </w:rPr>
        <w:t>Нововеличковского сельского поселения Динского района</w:t>
      </w:r>
      <w:r w:rsidRPr="00B75428">
        <w:rPr>
          <w:rStyle w:val="11"/>
          <w:rFonts w:ascii="Times New Roman" w:hAnsi="Times New Roman" w:cs="Times New Roman"/>
          <w:color w:val="000000"/>
          <w:sz w:val="28"/>
          <w:szCs w:val="28"/>
        </w:rPr>
        <w:t xml:space="preserve"> </w:t>
      </w:r>
    </w:p>
    <w:p w:rsidR="00B75428" w:rsidRPr="00B75428" w:rsidRDefault="0098330B" w:rsidP="009833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3.6. </w:t>
      </w:r>
      <w:r w:rsidR="00B75428" w:rsidRPr="00B75428">
        <w:rPr>
          <w:rStyle w:val="11"/>
          <w:rFonts w:ascii="Times New Roman" w:hAnsi="Times New Roman" w:cs="Times New Roman"/>
          <w:color w:val="000000"/>
          <w:sz w:val="28"/>
          <w:szCs w:val="28"/>
        </w:rPr>
        <w:t>Максимальный размер платы за проезд транспортных средств по платным автомобильным дорогам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созданным и (или) реконструированным на основании концессионных соглашений, определяется решением о заключении концессионного соглашения, принимаемым в порядке, установленном действующим законодательством Российской Федерации о концессионных соглашениях, и не может превышать пред</w:t>
      </w:r>
      <w:r>
        <w:rPr>
          <w:rStyle w:val="11"/>
          <w:rFonts w:ascii="Times New Roman" w:hAnsi="Times New Roman" w:cs="Times New Roman"/>
          <w:color w:val="000000"/>
          <w:sz w:val="28"/>
          <w:szCs w:val="28"/>
        </w:rPr>
        <w:t>ельное значение, установленное а</w:t>
      </w:r>
      <w:r w:rsidR="00B75428" w:rsidRPr="00B75428">
        <w:rPr>
          <w:rStyle w:val="11"/>
          <w:rFonts w:ascii="Times New Roman" w:hAnsi="Times New Roman" w:cs="Times New Roman"/>
          <w:color w:val="000000"/>
          <w:sz w:val="28"/>
          <w:szCs w:val="28"/>
        </w:rPr>
        <w:t xml:space="preserve">дминистрацией </w:t>
      </w:r>
      <w:r>
        <w:rPr>
          <w:rStyle w:val="11"/>
          <w:rFonts w:ascii="Times New Roman" w:hAnsi="Times New Roman" w:cs="Times New Roman"/>
          <w:color w:val="000000"/>
          <w:sz w:val="28"/>
          <w:szCs w:val="28"/>
        </w:rPr>
        <w:t>Нововеличковского сельского поселения Динского района</w:t>
      </w:r>
      <w:r w:rsidR="00B75428" w:rsidRPr="00B75428">
        <w:rPr>
          <w:rStyle w:val="11"/>
          <w:rFonts w:ascii="Times New Roman" w:hAnsi="Times New Roman" w:cs="Times New Roman"/>
          <w:color w:val="000000"/>
          <w:sz w:val="28"/>
          <w:szCs w:val="28"/>
        </w:rPr>
        <w:t>.</w:t>
      </w:r>
    </w:p>
    <w:p w:rsidR="00B75428" w:rsidRDefault="0098330B" w:rsidP="0098330B">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ab/>
        <w:t xml:space="preserve">3.7. </w:t>
      </w:r>
      <w:r w:rsidR="00B75428" w:rsidRPr="00B75428">
        <w:rPr>
          <w:rStyle w:val="11"/>
          <w:rFonts w:ascii="Times New Roman" w:hAnsi="Times New Roman" w:cs="Times New Roman"/>
          <w:color w:val="000000"/>
          <w:sz w:val="28"/>
          <w:szCs w:val="28"/>
        </w:rPr>
        <w:t xml:space="preserve">Владелец платной автомобильной дороги, автомобильной дороги, содержащей платный участок, или в случае использования платной автомобильной дороги, автомобильной дороги, содержащей платный участок, на основании концессионного соглашения, соглашения о </w:t>
      </w:r>
      <w:proofErr w:type="spellStart"/>
      <w:r w:rsidR="00B75428" w:rsidRPr="00B75428">
        <w:rPr>
          <w:rStyle w:val="11"/>
          <w:rFonts w:ascii="Times New Roman" w:hAnsi="Times New Roman" w:cs="Times New Roman"/>
          <w:color w:val="000000"/>
          <w:sz w:val="28"/>
          <w:szCs w:val="28"/>
        </w:rPr>
        <w:t>муниципально-частном</w:t>
      </w:r>
      <w:proofErr w:type="spellEnd"/>
      <w:r w:rsidR="00B75428" w:rsidRPr="00B75428">
        <w:rPr>
          <w:rStyle w:val="11"/>
          <w:rFonts w:ascii="Times New Roman" w:hAnsi="Times New Roman" w:cs="Times New Roman"/>
          <w:color w:val="000000"/>
          <w:sz w:val="28"/>
          <w:szCs w:val="28"/>
        </w:rPr>
        <w:t xml:space="preserve"> партнерстве соответственно концессионер, частный партнер устанавливают размер платы за проезд транспортных средств по платной автомобильной дороге, платному участку автомобильной дороги, который не должен превышать установленный максимальный размер платы за проезд транспортных средств по платной автомобильной дороге, платному участку автомобильной дороги. При этом размер платы за проезд транспортных средств по платной автомобильной дороге или платному участку автомобильной дороги устанавливается равным для всех пользователей платной автомобильной дорогой или платным участком автомобильной дороги в отношении транспортных средств одной категории.</w:t>
      </w:r>
    </w:p>
    <w:p w:rsidR="002E2431" w:rsidRPr="00B75428" w:rsidRDefault="002E2431" w:rsidP="0098330B">
      <w:pPr>
        <w:pStyle w:val="a5"/>
        <w:shd w:val="clear" w:color="auto" w:fill="auto"/>
        <w:tabs>
          <w:tab w:val="left" w:pos="709"/>
        </w:tabs>
        <w:spacing w:before="0" w:line="240" w:lineRule="auto"/>
        <w:jc w:val="both"/>
        <w:rPr>
          <w:rFonts w:ascii="Times New Roman" w:hAnsi="Times New Roman" w:cs="Times New Roman"/>
          <w:sz w:val="28"/>
          <w:szCs w:val="28"/>
        </w:rPr>
      </w:pPr>
    </w:p>
    <w:p w:rsidR="002E2431" w:rsidRPr="00AB22E2" w:rsidRDefault="00B75428" w:rsidP="002E2431">
      <w:pPr>
        <w:pStyle w:val="310"/>
        <w:shd w:val="clear" w:color="auto" w:fill="auto"/>
        <w:spacing w:before="0" w:after="0" w:line="240" w:lineRule="auto"/>
        <w:ind w:firstLine="0"/>
        <w:rPr>
          <w:rStyle w:val="32"/>
          <w:rFonts w:ascii="Times New Roman" w:hAnsi="Times New Roman" w:cs="Times New Roman"/>
          <w:b/>
          <w:color w:val="000000"/>
          <w:sz w:val="28"/>
          <w:szCs w:val="28"/>
        </w:rPr>
      </w:pPr>
      <w:bookmarkStart w:id="1" w:name="bookmark1"/>
      <w:r w:rsidRPr="00AB22E2">
        <w:rPr>
          <w:rStyle w:val="32"/>
          <w:rFonts w:ascii="Times New Roman" w:hAnsi="Times New Roman" w:cs="Times New Roman"/>
          <w:b/>
          <w:color w:val="000000"/>
          <w:sz w:val="28"/>
          <w:szCs w:val="28"/>
        </w:rPr>
        <w:t xml:space="preserve">4.Обеспечение альтернативного бесплатного проезда </w:t>
      </w:r>
    </w:p>
    <w:p w:rsidR="00B75428" w:rsidRPr="00AB22E2" w:rsidRDefault="00B75428" w:rsidP="002E2431">
      <w:pPr>
        <w:pStyle w:val="310"/>
        <w:shd w:val="clear" w:color="auto" w:fill="auto"/>
        <w:spacing w:before="0" w:after="0" w:line="240" w:lineRule="auto"/>
        <w:ind w:firstLine="0"/>
        <w:rPr>
          <w:rStyle w:val="32"/>
          <w:rFonts w:ascii="Times New Roman" w:hAnsi="Times New Roman" w:cs="Times New Roman"/>
          <w:b/>
          <w:color w:val="000000"/>
          <w:sz w:val="28"/>
          <w:szCs w:val="28"/>
        </w:rPr>
      </w:pPr>
      <w:r w:rsidRPr="00AB22E2">
        <w:rPr>
          <w:rStyle w:val="32"/>
          <w:rFonts w:ascii="Times New Roman" w:hAnsi="Times New Roman" w:cs="Times New Roman"/>
          <w:b/>
          <w:color w:val="000000"/>
          <w:sz w:val="28"/>
          <w:szCs w:val="28"/>
        </w:rPr>
        <w:t>транспортных средств</w:t>
      </w:r>
      <w:bookmarkEnd w:id="1"/>
    </w:p>
    <w:p w:rsidR="002E2431" w:rsidRPr="00B75428" w:rsidRDefault="002E2431" w:rsidP="00B75428">
      <w:pPr>
        <w:pStyle w:val="310"/>
        <w:shd w:val="clear" w:color="auto" w:fill="auto"/>
        <w:spacing w:before="0" w:after="0" w:line="240" w:lineRule="auto"/>
        <w:ind w:firstLine="0"/>
        <w:jc w:val="both"/>
        <w:rPr>
          <w:rFonts w:ascii="Times New Roman" w:hAnsi="Times New Roman" w:cs="Times New Roman"/>
          <w:sz w:val="28"/>
          <w:szCs w:val="28"/>
        </w:rPr>
      </w:pPr>
    </w:p>
    <w:p w:rsidR="00B75428" w:rsidRPr="00B75428" w:rsidRDefault="002E2431" w:rsidP="002E2431">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4.1. </w:t>
      </w:r>
      <w:r w:rsidR="00B75428" w:rsidRPr="00B75428">
        <w:rPr>
          <w:rStyle w:val="11"/>
          <w:rFonts w:ascii="Times New Roman" w:hAnsi="Times New Roman" w:cs="Times New Roman"/>
          <w:color w:val="000000"/>
          <w:sz w:val="28"/>
          <w:szCs w:val="28"/>
        </w:rPr>
        <w:t>Решение об использовании автомобильной дороги или участка автомобильной дороги на платной основе может быть принято при условии обеспечения возможности альтернативного бесплатного проезда транспортных средств по автомобильной дороге общего пользования либо при условии обеспечения возможности альтернативного бесплатного проезда до ввода в эксплуатацию строящейся или реконструируемой платной автомобильной дороги или используемого на платной основе участка автомобильной дороги.</w:t>
      </w:r>
    </w:p>
    <w:p w:rsidR="00B75428" w:rsidRDefault="00B75428" w:rsidP="002E2431">
      <w:pPr>
        <w:pStyle w:val="a5"/>
        <w:shd w:val="clear" w:color="auto" w:fill="auto"/>
        <w:spacing w:before="0" w:line="240" w:lineRule="auto"/>
        <w:ind w:firstLine="708"/>
        <w:jc w:val="both"/>
        <w:rPr>
          <w:rStyle w:val="11"/>
          <w:rFonts w:ascii="Times New Roman" w:hAnsi="Times New Roman" w:cs="Times New Roman"/>
          <w:color w:val="000000"/>
          <w:sz w:val="28"/>
          <w:szCs w:val="28"/>
        </w:rPr>
      </w:pPr>
      <w:r w:rsidRPr="00B75428">
        <w:rPr>
          <w:rStyle w:val="11"/>
          <w:rFonts w:ascii="Times New Roman" w:hAnsi="Times New Roman" w:cs="Times New Roman"/>
          <w:color w:val="000000"/>
          <w:sz w:val="28"/>
          <w:szCs w:val="28"/>
        </w:rPr>
        <w:t xml:space="preserve">Альтернативный бесплатный проезд транспортных средств должен </w:t>
      </w:r>
      <w:r w:rsidRPr="00B75428">
        <w:rPr>
          <w:rStyle w:val="11"/>
          <w:rFonts w:ascii="Times New Roman" w:hAnsi="Times New Roman" w:cs="Times New Roman"/>
          <w:color w:val="000000"/>
          <w:sz w:val="28"/>
          <w:szCs w:val="28"/>
        </w:rPr>
        <w:lastRenderedPageBreak/>
        <w:t>быть обеспечен в течение всего указанного в решении об использовании автомобильной дороги или участка автомобильной дороги на платной основе срока использования платной автомобильной дороги или используемого на платной основе участка автомобильной дороги.</w:t>
      </w:r>
    </w:p>
    <w:p w:rsidR="002E2431" w:rsidRPr="00B75428" w:rsidRDefault="002E2431" w:rsidP="002E2431">
      <w:pPr>
        <w:pStyle w:val="a5"/>
        <w:shd w:val="clear" w:color="auto" w:fill="auto"/>
        <w:spacing w:before="0" w:line="240" w:lineRule="auto"/>
        <w:ind w:firstLine="708"/>
        <w:jc w:val="both"/>
        <w:rPr>
          <w:rFonts w:ascii="Times New Roman" w:hAnsi="Times New Roman" w:cs="Times New Roman"/>
          <w:sz w:val="28"/>
          <w:szCs w:val="28"/>
        </w:rPr>
      </w:pPr>
    </w:p>
    <w:p w:rsidR="00B75428" w:rsidRPr="00AB22E2" w:rsidRDefault="002E2431" w:rsidP="002E2431">
      <w:pPr>
        <w:pStyle w:val="310"/>
        <w:shd w:val="clear" w:color="auto" w:fill="auto"/>
        <w:tabs>
          <w:tab w:val="left" w:pos="2425"/>
        </w:tabs>
        <w:spacing w:before="0" w:after="0" w:line="240" w:lineRule="auto"/>
        <w:ind w:left="20" w:firstLine="0"/>
        <w:rPr>
          <w:rStyle w:val="32"/>
          <w:rFonts w:ascii="Times New Roman" w:hAnsi="Times New Roman" w:cs="Times New Roman"/>
          <w:b/>
          <w:color w:val="000000"/>
          <w:sz w:val="28"/>
          <w:szCs w:val="28"/>
        </w:rPr>
      </w:pPr>
      <w:bookmarkStart w:id="2" w:name="bookmark2"/>
      <w:r w:rsidRPr="00AB22E2">
        <w:rPr>
          <w:rStyle w:val="32"/>
          <w:rFonts w:ascii="Times New Roman" w:hAnsi="Times New Roman"/>
          <w:b/>
          <w:color w:val="000000"/>
          <w:sz w:val="28"/>
          <w:szCs w:val="28"/>
        </w:rPr>
        <w:t>5.</w:t>
      </w:r>
      <w:r w:rsidRPr="00AB22E2">
        <w:rPr>
          <w:rStyle w:val="32"/>
          <w:rFonts w:ascii="Times New Roman" w:hAnsi="Times New Roman" w:cs="Times New Roman"/>
          <w:b/>
          <w:color w:val="000000"/>
          <w:sz w:val="28"/>
          <w:szCs w:val="28"/>
        </w:rPr>
        <w:t xml:space="preserve"> </w:t>
      </w:r>
      <w:r w:rsidR="00B75428" w:rsidRPr="00AB22E2">
        <w:rPr>
          <w:rStyle w:val="32"/>
          <w:rFonts w:ascii="Times New Roman" w:hAnsi="Times New Roman" w:cs="Times New Roman"/>
          <w:b/>
          <w:color w:val="000000"/>
          <w:sz w:val="28"/>
          <w:szCs w:val="28"/>
        </w:rPr>
        <w:t>Использование платной автомобильной дороги или платного участка автомобильной дороги</w:t>
      </w:r>
      <w:bookmarkEnd w:id="2"/>
    </w:p>
    <w:p w:rsidR="002E2431" w:rsidRPr="00B75428" w:rsidRDefault="002E2431" w:rsidP="002E2431">
      <w:pPr>
        <w:pStyle w:val="310"/>
        <w:shd w:val="clear" w:color="auto" w:fill="auto"/>
        <w:tabs>
          <w:tab w:val="left" w:pos="2425"/>
        </w:tabs>
        <w:spacing w:before="0" w:after="0" w:line="240" w:lineRule="auto"/>
        <w:ind w:left="20" w:firstLine="0"/>
        <w:rPr>
          <w:rFonts w:ascii="Times New Roman" w:hAnsi="Times New Roman" w:cs="Times New Roman"/>
          <w:sz w:val="28"/>
          <w:szCs w:val="28"/>
        </w:rPr>
      </w:pPr>
    </w:p>
    <w:p w:rsidR="00B75428" w:rsidRPr="00B75428" w:rsidRDefault="002E2431" w:rsidP="002E2431">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5.1. </w:t>
      </w:r>
      <w:r w:rsidR="00B75428" w:rsidRPr="00B75428">
        <w:rPr>
          <w:rStyle w:val="11"/>
          <w:rFonts w:ascii="Times New Roman" w:hAnsi="Times New Roman" w:cs="Times New Roman"/>
          <w:color w:val="000000"/>
          <w:sz w:val="28"/>
          <w:szCs w:val="28"/>
        </w:rPr>
        <w:t xml:space="preserve">Проезд транспортного средства пользователя платной автомобильной дорогой или платным участком автомобильной дороги по платной автомобильной дороге или платному участку автомобильной дороги осуществляется на основании договора с владельцем автомобильной дороги либо в случае использования платной автомобильной дороги или автомобильной дороги, содержащей платные участки, на основании соглашения о </w:t>
      </w:r>
      <w:proofErr w:type="spellStart"/>
      <w:r w:rsidR="00B75428" w:rsidRPr="00B75428">
        <w:rPr>
          <w:rStyle w:val="11"/>
          <w:rFonts w:ascii="Times New Roman" w:hAnsi="Times New Roman" w:cs="Times New Roman"/>
          <w:color w:val="000000"/>
          <w:sz w:val="28"/>
          <w:szCs w:val="28"/>
        </w:rPr>
        <w:t>муниципально-частном</w:t>
      </w:r>
      <w:proofErr w:type="spellEnd"/>
      <w:r w:rsidR="00B75428" w:rsidRPr="00B75428">
        <w:rPr>
          <w:rStyle w:val="11"/>
          <w:rFonts w:ascii="Times New Roman" w:hAnsi="Times New Roman" w:cs="Times New Roman"/>
          <w:color w:val="000000"/>
          <w:sz w:val="28"/>
          <w:szCs w:val="28"/>
        </w:rPr>
        <w:t xml:space="preserve"> партнерстве соответственно с концессионером, частным партнером. Факт заключения договора подтверждается документом об оплате проезда.</w:t>
      </w:r>
    </w:p>
    <w:p w:rsidR="00B75428" w:rsidRPr="00B75428" w:rsidRDefault="002E2431" w:rsidP="002E2431">
      <w:pPr>
        <w:pStyle w:val="a5"/>
        <w:shd w:val="clear" w:color="auto" w:fill="auto"/>
        <w:spacing w:before="0" w:line="240" w:lineRule="auto"/>
        <w:ind w:firstLine="708"/>
        <w:jc w:val="both"/>
        <w:rPr>
          <w:rFonts w:ascii="Times New Roman" w:hAnsi="Times New Roman" w:cs="Times New Roman"/>
          <w:sz w:val="28"/>
          <w:szCs w:val="28"/>
        </w:rPr>
      </w:pPr>
      <w:r>
        <w:rPr>
          <w:rStyle w:val="11"/>
          <w:rFonts w:ascii="Times New Roman" w:hAnsi="Times New Roman" w:cs="Times New Roman"/>
          <w:color w:val="000000"/>
          <w:sz w:val="28"/>
          <w:szCs w:val="28"/>
        </w:rPr>
        <w:t xml:space="preserve">5.2. </w:t>
      </w:r>
      <w:r w:rsidR="00B75428" w:rsidRPr="00B75428">
        <w:rPr>
          <w:rStyle w:val="11"/>
          <w:rFonts w:ascii="Times New Roman" w:hAnsi="Times New Roman" w:cs="Times New Roman"/>
          <w:color w:val="000000"/>
          <w:sz w:val="28"/>
          <w:szCs w:val="28"/>
        </w:rPr>
        <w:t>Владелец платной автомобильной дороги или автомобильной дороги, содержащей платные участки, концессионер, частный партнер не вправе оказывать предпочтение одному пользователю платной автомобильной дорогой или платным участком автомобильной дороги перед другими пользователями платной автомобильной дорогой или платным участком автомобильной дороги в отношении заключения договора, за исключением случаев, предусмотренных федеральными законами, иными нормативными актами Российской Федерации. Отказ владельца платной автомобильной дороги или автомобильной дороги, содержащей платные участки, концессионера, частного партнера от заключения с пользователем платной автомобильной дорогой или платным участком автомобильной дороги указанного договора при наличии возможности проезда по платной автомобильной дороге или платному участку автомобильной дороги не допускается.</w:t>
      </w:r>
    </w:p>
    <w:p w:rsidR="00B75428" w:rsidRPr="00B75428" w:rsidRDefault="002E2431" w:rsidP="002E2431">
      <w:pPr>
        <w:pStyle w:val="a5"/>
        <w:shd w:val="clear" w:color="auto" w:fill="auto"/>
        <w:tabs>
          <w:tab w:val="left" w:pos="702"/>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5.3. </w:t>
      </w:r>
      <w:r w:rsidR="00B75428" w:rsidRPr="00B75428">
        <w:rPr>
          <w:rStyle w:val="11"/>
          <w:rFonts w:ascii="Times New Roman" w:hAnsi="Times New Roman" w:cs="Times New Roman"/>
          <w:color w:val="000000"/>
          <w:sz w:val="28"/>
          <w:szCs w:val="28"/>
        </w:rPr>
        <w:t xml:space="preserve">Владелец платной автомобильной дороги или автомобильной дороги, содержащей платные участки, либо в случае использования платной автомобильной дороги или автомобильной дороги, содержащей платные участки, на основании соглашения о </w:t>
      </w:r>
      <w:proofErr w:type="spellStart"/>
      <w:r w:rsidR="00B75428" w:rsidRPr="00B75428">
        <w:rPr>
          <w:rStyle w:val="11"/>
          <w:rFonts w:ascii="Times New Roman" w:hAnsi="Times New Roman" w:cs="Times New Roman"/>
          <w:color w:val="000000"/>
          <w:sz w:val="28"/>
          <w:szCs w:val="28"/>
        </w:rPr>
        <w:t>муниципально-частном</w:t>
      </w:r>
      <w:proofErr w:type="spellEnd"/>
      <w:r w:rsidR="00B75428" w:rsidRPr="00B75428">
        <w:rPr>
          <w:rStyle w:val="11"/>
          <w:rFonts w:ascii="Times New Roman" w:hAnsi="Times New Roman" w:cs="Times New Roman"/>
          <w:color w:val="000000"/>
          <w:sz w:val="28"/>
          <w:szCs w:val="28"/>
        </w:rPr>
        <w:t xml:space="preserve"> партнерстве соответственно концессионер, частный партнер обязаны:</w:t>
      </w:r>
    </w:p>
    <w:p w:rsidR="00B75428" w:rsidRPr="00B75428" w:rsidRDefault="002E2431" w:rsidP="002E2431">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1) </w:t>
      </w:r>
      <w:r w:rsidR="00B75428" w:rsidRPr="00B75428">
        <w:rPr>
          <w:rStyle w:val="11"/>
          <w:rFonts w:ascii="Times New Roman" w:hAnsi="Times New Roman" w:cs="Times New Roman"/>
          <w:color w:val="000000"/>
          <w:sz w:val="28"/>
          <w:szCs w:val="28"/>
        </w:rPr>
        <w:t>обеспечить беспрепятственный проезд транспортных средств по платной автомобильной дороге или платному участку автомобильной дороги при условии соблюдения предусмотренного скоростного режима;</w:t>
      </w:r>
    </w:p>
    <w:p w:rsidR="00B75428" w:rsidRPr="00B75428" w:rsidRDefault="002E2431" w:rsidP="002E2431">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 </w:t>
      </w:r>
      <w:r w:rsidR="00B75428" w:rsidRPr="00B75428">
        <w:rPr>
          <w:rStyle w:val="11"/>
          <w:rFonts w:ascii="Times New Roman" w:hAnsi="Times New Roman" w:cs="Times New Roman"/>
          <w:color w:val="000000"/>
          <w:sz w:val="28"/>
          <w:szCs w:val="28"/>
        </w:rPr>
        <w:t>устранять в установленные сроки неисправности, препятствующие нормальному использованию платной автомобильной дороги или платного участка автомобильной дороги;</w:t>
      </w:r>
    </w:p>
    <w:p w:rsidR="00B75428" w:rsidRPr="00B75428" w:rsidRDefault="002E2431" w:rsidP="002E2431">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3) </w:t>
      </w:r>
      <w:r w:rsidR="00B75428" w:rsidRPr="00B75428">
        <w:rPr>
          <w:rStyle w:val="11"/>
          <w:rFonts w:ascii="Times New Roman" w:hAnsi="Times New Roman" w:cs="Times New Roman"/>
          <w:color w:val="000000"/>
          <w:sz w:val="28"/>
          <w:szCs w:val="28"/>
        </w:rPr>
        <w:t xml:space="preserve">обеспечивать пользователей платной автомобильной дорогой или платным участком автомобильной дороги информацией о стоимости проезда </w:t>
      </w:r>
      <w:r w:rsidR="00B75428" w:rsidRPr="00B75428">
        <w:rPr>
          <w:rStyle w:val="11"/>
          <w:rFonts w:ascii="Times New Roman" w:hAnsi="Times New Roman" w:cs="Times New Roman"/>
          <w:color w:val="000000"/>
          <w:sz w:val="28"/>
          <w:szCs w:val="28"/>
        </w:rPr>
        <w:lastRenderedPageBreak/>
        <w:t>транспортных средств по ним, об оказываемых услугах, о порядке, формах и системе их оплаты, о перечне услуг, входящих в стоимость проезда транспортных средств по такой автомобильной дороге или такому участку автомобильной дороги, и о порядке оказания этих услуг.</w:t>
      </w:r>
    </w:p>
    <w:p w:rsidR="00B75428" w:rsidRPr="002E2431" w:rsidRDefault="002E2431" w:rsidP="002E2431">
      <w:pPr>
        <w:pStyle w:val="a5"/>
        <w:shd w:val="clear" w:color="auto" w:fill="auto"/>
        <w:tabs>
          <w:tab w:val="left" w:pos="709"/>
        </w:tabs>
        <w:spacing w:before="0" w:line="240" w:lineRule="auto"/>
        <w:jc w:val="both"/>
        <w:rPr>
          <w:rStyle w:val="11"/>
          <w:rFonts w:ascii="Times New Roman" w:hAnsi="Times New Roman" w:cs="Times New Roman"/>
          <w:sz w:val="28"/>
          <w:szCs w:val="28"/>
          <w:shd w:val="clear" w:color="auto" w:fill="auto"/>
        </w:rPr>
      </w:pPr>
      <w:r>
        <w:rPr>
          <w:rStyle w:val="11"/>
          <w:rFonts w:ascii="Times New Roman" w:hAnsi="Times New Roman" w:cs="Times New Roman"/>
          <w:color w:val="000000"/>
          <w:sz w:val="28"/>
          <w:szCs w:val="28"/>
        </w:rPr>
        <w:tab/>
        <w:t xml:space="preserve">5.4. </w:t>
      </w:r>
      <w:r w:rsidR="00B75428" w:rsidRPr="00B75428">
        <w:rPr>
          <w:rStyle w:val="11"/>
          <w:rFonts w:ascii="Times New Roman" w:hAnsi="Times New Roman" w:cs="Times New Roman"/>
          <w:color w:val="000000"/>
          <w:sz w:val="28"/>
          <w:szCs w:val="28"/>
        </w:rPr>
        <w:t>Правила оказания услуг по организации проезда транспортных средств по платным автомобильным дорогам местного значения, платным участкам таких автомобильных дор</w:t>
      </w:r>
      <w:r w:rsidR="009B020B">
        <w:rPr>
          <w:rStyle w:val="11"/>
          <w:rFonts w:ascii="Times New Roman" w:hAnsi="Times New Roman" w:cs="Times New Roman"/>
          <w:color w:val="000000"/>
          <w:sz w:val="28"/>
          <w:szCs w:val="28"/>
        </w:rPr>
        <w:t>ог утверждаются соответственно а</w:t>
      </w:r>
      <w:r w:rsidR="00B75428" w:rsidRPr="00B75428">
        <w:rPr>
          <w:rStyle w:val="11"/>
          <w:rFonts w:ascii="Times New Roman" w:hAnsi="Times New Roman" w:cs="Times New Roman"/>
          <w:color w:val="000000"/>
          <w:sz w:val="28"/>
          <w:szCs w:val="28"/>
        </w:rPr>
        <w:t xml:space="preserve">дминистрацией </w:t>
      </w:r>
      <w:r w:rsidR="009B020B">
        <w:rPr>
          <w:rStyle w:val="11"/>
          <w:rFonts w:ascii="Times New Roman" w:hAnsi="Times New Roman" w:cs="Times New Roman"/>
          <w:color w:val="000000"/>
          <w:sz w:val="28"/>
          <w:szCs w:val="28"/>
        </w:rPr>
        <w:t>Нововеличковского сельского поселения Динского района</w:t>
      </w:r>
    </w:p>
    <w:p w:rsidR="002E2431" w:rsidRPr="00B75428" w:rsidRDefault="002E2431" w:rsidP="002E2431">
      <w:pPr>
        <w:pStyle w:val="a5"/>
        <w:shd w:val="clear" w:color="auto" w:fill="auto"/>
        <w:tabs>
          <w:tab w:val="left" w:pos="508"/>
        </w:tabs>
        <w:spacing w:before="0" w:line="240" w:lineRule="auto"/>
        <w:jc w:val="both"/>
        <w:rPr>
          <w:rFonts w:ascii="Times New Roman" w:hAnsi="Times New Roman" w:cs="Times New Roman"/>
          <w:sz w:val="28"/>
          <w:szCs w:val="28"/>
        </w:rPr>
      </w:pPr>
    </w:p>
    <w:p w:rsidR="009B020B" w:rsidRPr="00AB22E2" w:rsidRDefault="009B020B" w:rsidP="009B020B">
      <w:pPr>
        <w:pStyle w:val="310"/>
        <w:shd w:val="clear" w:color="auto" w:fill="auto"/>
        <w:tabs>
          <w:tab w:val="left" w:pos="508"/>
        </w:tabs>
        <w:spacing w:before="0" w:after="0" w:line="240" w:lineRule="auto"/>
        <w:ind w:firstLine="0"/>
        <w:rPr>
          <w:rStyle w:val="32"/>
          <w:rFonts w:ascii="Times New Roman" w:hAnsi="Times New Roman" w:cs="Times New Roman"/>
          <w:b/>
          <w:color w:val="000000"/>
          <w:sz w:val="28"/>
          <w:szCs w:val="28"/>
        </w:rPr>
      </w:pPr>
      <w:bookmarkStart w:id="3" w:name="bookmark3"/>
      <w:r w:rsidRPr="00AB22E2">
        <w:rPr>
          <w:rStyle w:val="32"/>
          <w:rFonts w:ascii="Times New Roman" w:hAnsi="Times New Roman" w:cs="Times New Roman"/>
          <w:b/>
          <w:color w:val="000000"/>
          <w:sz w:val="28"/>
          <w:szCs w:val="28"/>
        </w:rPr>
        <w:t xml:space="preserve">6. </w:t>
      </w:r>
      <w:r w:rsidR="00B75428" w:rsidRPr="00AB22E2">
        <w:rPr>
          <w:rStyle w:val="32"/>
          <w:rFonts w:ascii="Times New Roman" w:hAnsi="Times New Roman" w:cs="Times New Roman"/>
          <w:b/>
          <w:color w:val="000000"/>
          <w:sz w:val="28"/>
          <w:szCs w:val="28"/>
        </w:rPr>
        <w:t xml:space="preserve">Право льготного проезда или проезда без взимания платы по платным автомобильным дорогам и платным участкам </w:t>
      </w:r>
    </w:p>
    <w:p w:rsidR="00B75428" w:rsidRPr="00AB22E2" w:rsidRDefault="00B75428" w:rsidP="009B020B">
      <w:pPr>
        <w:pStyle w:val="310"/>
        <w:shd w:val="clear" w:color="auto" w:fill="auto"/>
        <w:tabs>
          <w:tab w:val="left" w:pos="508"/>
        </w:tabs>
        <w:spacing w:before="0" w:after="0" w:line="240" w:lineRule="auto"/>
        <w:ind w:firstLine="0"/>
        <w:rPr>
          <w:rStyle w:val="32"/>
          <w:rFonts w:ascii="Times New Roman" w:hAnsi="Times New Roman" w:cs="Times New Roman"/>
          <w:b/>
          <w:sz w:val="28"/>
          <w:szCs w:val="28"/>
          <w:shd w:val="clear" w:color="auto" w:fill="auto"/>
        </w:rPr>
      </w:pPr>
      <w:r w:rsidRPr="00AB22E2">
        <w:rPr>
          <w:rStyle w:val="32"/>
          <w:rFonts w:ascii="Times New Roman" w:hAnsi="Times New Roman" w:cs="Times New Roman"/>
          <w:b/>
          <w:color w:val="000000"/>
          <w:sz w:val="28"/>
          <w:szCs w:val="28"/>
        </w:rPr>
        <w:t>автомобильных дорог</w:t>
      </w:r>
      <w:bookmarkEnd w:id="3"/>
    </w:p>
    <w:p w:rsidR="009B020B" w:rsidRPr="00B75428" w:rsidRDefault="009B020B" w:rsidP="009B020B">
      <w:pPr>
        <w:pStyle w:val="310"/>
        <w:shd w:val="clear" w:color="auto" w:fill="auto"/>
        <w:tabs>
          <w:tab w:val="left" w:pos="508"/>
        </w:tabs>
        <w:spacing w:before="0" w:after="0" w:line="240" w:lineRule="auto"/>
        <w:ind w:left="720" w:firstLine="0"/>
        <w:jc w:val="both"/>
        <w:rPr>
          <w:rFonts w:ascii="Times New Roman" w:hAnsi="Times New Roman" w:cs="Times New Roman"/>
          <w:sz w:val="28"/>
          <w:szCs w:val="28"/>
        </w:rPr>
      </w:pPr>
    </w:p>
    <w:p w:rsidR="00B75428" w:rsidRPr="00B75428" w:rsidRDefault="009B020B" w:rsidP="009B020B">
      <w:pPr>
        <w:pStyle w:val="a5"/>
        <w:shd w:val="clear" w:color="auto" w:fill="auto"/>
        <w:tabs>
          <w:tab w:val="left" w:pos="611"/>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6.1. </w:t>
      </w:r>
      <w:r w:rsidR="00B75428" w:rsidRPr="00B75428">
        <w:rPr>
          <w:rStyle w:val="11"/>
          <w:rFonts w:ascii="Times New Roman" w:hAnsi="Times New Roman" w:cs="Times New Roman"/>
          <w:color w:val="000000"/>
          <w:sz w:val="28"/>
          <w:szCs w:val="28"/>
        </w:rPr>
        <w:t>От платы за проезд транспортных средств по платным автомобильным дорогам и платным участкам автомобильных дорог освобождаются:</w:t>
      </w:r>
    </w:p>
    <w:p w:rsidR="00B75428" w:rsidRPr="00B75428" w:rsidRDefault="009B020B" w:rsidP="009B020B">
      <w:pPr>
        <w:pStyle w:val="a5"/>
        <w:shd w:val="clear" w:color="auto" w:fill="auto"/>
        <w:tabs>
          <w:tab w:val="left" w:pos="567"/>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1) </w:t>
      </w:r>
      <w:r w:rsidR="00B75428" w:rsidRPr="00B75428">
        <w:rPr>
          <w:rStyle w:val="11"/>
          <w:rFonts w:ascii="Times New Roman" w:hAnsi="Times New Roman" w:cs="Times New Roman"/>
          <w:color w:val="000000"/>
          <w:sz w:val="28"/>
          <w:szCs w:val="28"/>
        </w:rPr>
        <w:t>транспорт общего пользования (за исключением такси, в том числе маршрутного такси, а также автобусов, осуществляющих перевозки в междугородном и международном сообщении);</w:t>
      </w:r>
    </w:p>
    <w:p w:rsidR="00B75428" w:rsidRPr="00B75428" w:rsidRDefault="009B020B" w:rsidP="009B020B">
      <w:pPr>
        <w:pStyle w:val="a5"/>
        <w:shd w:val="clear" w:color="auto" w:fill="auto"/>
        <w:tabs>
          <w:tab w:val="left" w:pos="567"/>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 </w:t>
      </w:r>
      <w:r w:rsidR="00B75428" w:rsidRPr="00B75428">
        <w:rPr>
          <w:rStyle w:val="11"/>
          <w:rFonts w:ascii="Times New Roman" w:hAnsi="Times New Roman" w:cs="Times New Roman"/>
          <w:color w:val="000000"/>
          <w:sz w:val="28"/>
          <w:szCs w:val="28"/>
        </w:rPr>
        <w:t xml:space="preserve">специальные транспортные средства, оборудованные устройствами для подачи специальных световых и звуковых сигналов и используемые для осуществления деятельности пожарной охраны, полиции, медицинской скорой помощи, </w:t>
      </w:r>
      <w:proofErr w:type="spellStart"/>
      <w:r w:rsidR="00B75428" w:rsidRPr="00B75428">
        <w:rPr>
          <w:rStyle w:val="11"/>
          <w:rFonts w:ascii="Times New Roman" w:hAnsi="Times New Roman" w:cs="Times New Roman"/>
          <w:color w:val="000000"/>
          <w:sz w:val="28"/>
          <w:szCs w:val="28"/>
        </w:rPr>
        <w:t>аварийно</w:t>
      </w:r>
      <w:r w:rsidR="00B75428" w:rsidRPr="00B75428">
        <w:rPr>
          <w:rStyle w:val="11"/>
          <w:rFonts w:ascii="Times New Roman" w:hAnsi="Times New Roman" w:cs="Times New Roman"/>
          <w:color w:val="000000"/>
          <w:sz w:val="28"/>
          <w:szCs w:val="28"/>
        </w:rPr>
        <w:softHyphen/>
        <w:t>спасательных</w:t>
      </w:r>
      <w:proofErr w:type="spellEnd"/>
      <w:r w:rsidR="00B75428" w:rsidRPr="00B75428">
        <w:rPr>
          <w:rStyle w:val="11"/>
          <w:rFonts w:ascii="Times New Roman" w:hAnsi="Times New Roman" w:cs="Times New Roman"/>
          <w:color w:val="000000"/>
          <w:sz w:val="28"/>
          <w:szCs w:val="28"/>
        </w:rPr>
        <w:t xml:space="preserve"> служб, военной автомобильной инспекции;</w:t>
      </w:r>
    </w:p>
    <w:p w:rsidR="00B75428" w:rsidRPr="00B75428" w:rsidRDefault="009B020B" w:rsidP="009B020B">
      <w:pPr>
        <w:pStyle w:val="a5"/>
        <w:shd w:val="clear" w:color="auto" w:fill="auto"/>
        <w:tabs>
          <w:tab w:val="left" w:pos="611"/>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3) </w:t>
      </w:r>
      <w:r w:rsidR="00B75428" w:rsidRPr="00B75428">
        <w:rPr>
          <w:rStyle w:val="11"/>
          <w:rFonts w:ascii="Times New Roman" w:hAnsi="Times New Roman" w:cs="Times New Roman"/>
          <w:color w:val="000000"/>
          <w:sz w:val="28"/>
          <w:szCs w:val="28"/>
        </w:rPr>
        <w:t>транспортные средства организаций федеральной почтовой связи, осуществляющие перевозки почтовых отправлений и денежных средств, а также сопровождающих почтовые отправления и денежные средства работников таких организаций;</w:t>
      </w:r>
    </w:p>
    <w:p w:rsidR="00B75428" w:rsidRPr="00B75428" w:rsidRDefault="009B020B" w:rsidP="009B020B">
      <w:pPr>
        <w:pStyle w:val="a5"/>
        <w:shd w:val="clear" w:color="auto" w:fill="auto"/>
        <w:tabs>
          <w:tab w:val="left" w:pos="567"/>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4) </w:t>
      </w:r>
      <w:r w:rsidR="00B75428" w:rsidRPr="00B75428">
        <w:rPr>
          <w:rStyle w:val="11"/>
          <w:rFonts w:ascii="Times New Roman" w:hAnsi="Times New Roman" w:cs="Times New Roman"/>
          <w:color w:val="000000"/>
          <w:sz w:val="28"/>
          <w:szCs w:val="28"/>
        </w:rPr>
        <w:t xml:space="preserve">иные категории пользователей платными автомобильными дорогами, платными участками автомобильных дорог, категории транспортных средств, определенные собственниками платных автомобильных дорог, платных участков автомобильных дорог или публичным партнером в случае, если в отношении платной автомобильной дороги, платного участка автомобильной дороги заключены соглашение о </w:t>
      </w:r>
      <w:proofErr w:type="spellStart"/>
      <w:r w:rsidR="00B75428" w:rsidRPr="00B75428">
        <w:rPr>
          <w:rStyle w:val="11"/>
          <w:rFonts w:ascii="Times New Roman" w:hAnsi="Times New Roman" w:cs="Times New Roman"/>
          <w:color w:val="000000"/>
          <w:sz w:val="28"/>
          <w:szCs w:val="28"/>
        </w:rPr>
        <w:t>муниципально-частном</w:t>
      </w:r>
      <w:proofErr w:type="spellEnd"/>
      <w:r w:rsidR="00B75428" w:rsidRPr="00B75428">
        <w:rPr>
          <w:rStyle w:val="11"/>
          <w:rFonts w:ascii="Times New Roman" w:hAnsi="Times New Roman" w:cs="Times New Roman"/>
          <w:color w:val="000000"/>
          <w:sz w:val="28"/>
          <w:szCs w:val="28"/>
        </w:rPr>
        <w:t xml:space="preserve"> партнерстве и такая автомобильная дорога, такой участок автомобильной дороги находятся в собственности частного партнера.</w:t>
      </w:r>
    </w:p>
    <w:p w:rsidR="00B75428" w:rsidRPr="00B75428" w:rsidRDefault="009B020B" w:rsidP="009B020B">
      <w:pPr>
        <w:pStyle w:val="a5"/>
        <w:shd w:val="clear" w:color="auto" w:fill="auto"/>
        <w:tabs>
          <w:tab w:val="left" w:pos="754"/>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6.2. </w:t>
      </w:r>
      <w:r w:rsidR="00B75428" w:rsidRPr="00B75428">
        <w:rPr>
          <w:rStyle w:val="11"/>
          <w:rFonts w:ascii="Times New Roman" w:hAnsi="Times New Roman" w:cs="Times New Roman"/>
          <w:color w:val="000000"/>
          <w:sz w:val="28"/>
          <w:szCs w:val="28"/>
        </w:rPr>
        <w:t>Собственник платной автомобильной дороги, автомобильной дороги, содержащей платные участки, вправе принять решение о предоставлении права льготного проезда транспортных средств по платной автомобильной дороге, платным участкам автомобильной дороги отдельным категориям пользователей платной автомобильной дорогой, платными участками автомобильной дороги и в отношении отдельных категорий транспортных средств.</w:t>
      </w:r>
    </w:p>
    <w:p w:rsidR="00B75428" w:rsidRPr="00B75428" w:rsidRDefault="009B020B" w:rsidP="009B02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6.3. </w:t>
      </w:r>
      <w:r w:rsidR="00B75428" w:rsidRPr="00B75428">
        <w:rPr>
          <w:rStyle w:val="11"/>
          <w:rFonts w:ascii="Times New Roman" w:hAnsi="Times New Roman" w:cs="Times New Roman"/>
          <w:color w:val="000000"/>
          <w:sz w:val="28"/>
          <w:szCs w:val="28"/>
        </w:rPr>
        <w:t xml:space="preserve">В случае использования платной автомобильной дороги или </w:t>
      </w:r>
      <w:r w:rsidR="00B75428" w:rsidRPr="00B75428">
        <w:rPr>
          <w:rStyle w:val="11"/>
          <w:rFonts w:ascii="Times New Roman" w:hAnsi="Times New Roman" w:cs="Times New Roman"/>
          <w:color w:val="000000"/>
          <w:sz w:val="28"/>
          <w:szCs w:val="28"/>
        </w:rPr>
        <w:lastRenderedPageBreak/>
        <w:t>автомобильной дороги, содержащей платные участки, на основании концессионного соглашения решение собственника платной автомобильной дороги, автомобильной дороги, содержащей платные участки, о предоставлении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концессионером, если концессионным соглашением не предусмотрено иное.</w:t>
      </w:r>
    </w:p>
    <w:p w:rsidR="00B75428" w:rsidRPr="00B75428" w:rsidRDefault="009B020B" w:rsidP="009B020B">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6.4. </w:t>
      </w:r>
      <w:r w:rsidR="00B75428" w:rsidRPr="00B75428">
        <w:rPr>
          <w:rStyle w:val="11"/>
          <w:rFonts w:ascii="Times New Roman" w:hAnsi="Times New Roman" w:cs="Times New Roman"/>
          <w:color w:val="000000"/>
          <w:sz w:val="28"/>
          <w:szCs w:val="28"/>
        </w:rPr>
        <w:t xml:space="preserve">В случае использования на основании соглашения о </w:t>
      </w:r>
      <w:proofErr w:type="spellStart"/>
      <w:r w:rsidR="00B75428" w:rsidRPr="00B75428">
        <w:rPr>
          <w:rStyle w:val="11"/>
          <w:rFonts w:ascii="Times New Roman" w:hAnsi="Times New Roman" w:cs="Times New Roman"/>
          <w:color w:val="000000"/>
          <w:sz w:val="28"/>
          <w:szCs w:val="28"/>
        </w:rPr>
        <w:t>муниципально-частном</w:t>
      </w:r>
      <w:proofErr w:type="spellEnd"/>
      <w:r w:rsidR="00B75428" w:rsidRPr="00B75428">
        <w:rPr>
          <w:rStyle w:val="11"/>
          <w:rFonts w:ascii="Times New Roman" w:hAnsi="Times New Roman" w:cs="Times New Roman"/>
          <w:color w:val="000000"/>
          <w:sz w:val="28"/>
          <w:szCs w:val="28"/>
        </w:rPr>
        <w:t xml:space="preserve"> партнерстве находящихся в собственности частного партнера платной автомобильной дороги или автомобильной дороги, содержащей платные участки, решение публичного партнера о предоставлении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частным партнером, если указанным соглашением не предусмотрено иное.</w:t>
      </w:r>
    </w:p>
    <w:p w:rsidR="00B75428" w:rsidRDefault="009B020B" w:rsidP="00B75428">
      <w:pPr>
        <w:pStyle w:val="a5"/>
        <w:shd w:val="clear" w:color="auto" w:fill="auto"/>
        <w:tabs>
          <w:tab w:val="left" w:pos="754"/>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ab/>
        <w:t xml:space="preserve">6.5. </w:t>
      </w:r>
      <w:r w:rsidR="00B75428" w:rsidRPr="00B75428">
        <w:rPr>
          <w:rStyle w:val="11"/>
          <w:rFonts w:ascii="Times New Roman" w:hAnsi="Times New Roman" w:cs="Times New Roman"/>
          <w:color w:val="000000"/>
          <w:sz w:val="28"/>
          <w:szCs w:val="28"/>
        </w:rPr>
        <w:t>Владелец платной автомобильной дороги или автомобильной дороги, содержащей платные участки, вправе устанавливать дополнительно отдельные категории пользователей платной автомобильной дорогой или платными участками автомобильной дороги, категории транспортных средств, которым предоставляется</w:t>
      </w:r>
      <w:r w:rsidR="00F74A2D">
        <w:rPr>
          <w:rFonts w:ascii="Times New Roman" w:hAnsi="Times New Roman" w:cs="Times New Roman"/>
          <w:sz w:val="28"/>
          <w:szCs w:val="28"/>
        </w:rPr>
        <w:t xml:space="preserve"> </w:t>
      </w:r>
      <w:r w:rsidR="00B75428" w:rsidRPr="00B75428">
        <w:rPr>
          <w:rStyle w:val="11"/>
          <w:rFonts w:ascii="Times New Roman" w:hAnsi="Times New Roman" w:cs="Times New Roman"/>
          <w:color w:val="000000"/>
          <w:sz w:val="28"/>
          <w:szCs w:val="28"/>
        </w:rPr>
        <w:t>право льготного проезда или проезда без взимания платы по платной автомобильной дороге или платным участкам автомобильной дороги, в случае, если это предусмотрено решением об использовании автомобильной дороги или участков автомобильной дороги на платной основе.</w:t>
      </w:r>
    </w:p>
    <w:p w:rsidR="00F74A2D" w:rsidRPr="00B75428" w:rsidRDefault="00F74A2D" w:rsidP="00B75428">
      <w:pPr>
        <w:pStyle w:val="a5"/>
        <w:shd w:val="clear" w:color="auto" w:fill="auto"/>
        <w:tabs>
          <w:tab w:val="left" w:pos="754"/>
        </w:tabs>
        <w:spacing w:before="0" w:line="240" w:lineRule="auto"/>
        <w:jc w:val="both"/>
        <w:rPr>
          <w:rFonts w:ascii="Times New Roman" w:hAnsi="Times New Roman" w:cs="Times New Roman"/>
          <w:sz w:val="28"/>
          <w:szCs w:val="28"/>
        </w:rPr>
      </w:pPr>
    </w:p>
    <w:p w:rsidR="00B75428" w:rsidRPr="00F74A2D" w:rsidRDefault="00F74A2D" w:rsidP="00F74A2D">
      <w:pPr>
        <w:pStyle w:val="a5"/>
        <w:shd w:val="clear" w:color="auto" w:fill="auto"/>
        <w:tabs>
          <w:tab w:val="left" w:pos="420"/>
        </w:tabs>
        <w:spacing w:before="0" w:line="240" w:lineRule="auto"/>
        <w:jc w:val="center"/>
        <w:rPr>
          <w:rStyle w:val="11"/>
          <w:rFonts w:ascii="Times New Roman" w:hAnsi="Times New Roman" w:cs="Times New Roman"/>
          <w:b/>
          <w:color w:val="000000"/>
          <w:sz w:val="28"/>
          <w:szCs w:val="28"/>
        </w:rPr>
      </w:pPr>
      <w:r w:rsidRPr="00F74A2D">
        <w:rPr>
          <w:rStyle w:val="11"/>
          <w:rFonts w:ascii="Times New Roman" w:hAnsi="Times New Roman" w:cs="Times New Roman"/>
          <w:b/>
          <w:color w:val="000000"/>
          <w:sz w:val="28"/>
          <w:szCs w:val="28"/>
        </w:rPr>
        <w:t xml:space="preserve">7. </w:t>
      </w:r>
      <w:r w:rsidR="00B75428" w:rsidRPr="00F74A2D">
        <w:rPr>
          <w:rStyle w:val="11"/>
          <w:rFonts w:ascii="Times New Roman" w:hAnsi="Times New Roman" w:cs="Times New Roman"/>
          <w:b/>
          <w:color w:val="000000"/>
          <w:sz w:val="28"/>
          <w:szCs w:val="28"/>
        </w:rPr>
        <w:t>Прекращение и приостановление использования платной автомобильной дороги, платного участка автомобильной дороги</w:t>
      </w:r>
    </w:p>
    <w:p w:rsidR="00F74A2D" w:rsidRPr="00B75428" w:rsidRDefault="00F74A2D" w:rsidP="00F74A2D">
      <w:pPr>
        <w:pStyle w:val="a5"/>
        <w:shd w:val="clear" w:color="auto" w:fill="auto"/>
        <w:tabs>
          <w:tab w:val="left" w:pos="420"/>
        </w:tabs>
        <w:spacing w:before="0" w:line="240" w:lineRule="auto"/>
        <w:jc w:val="center"/>
        <w:rPr>
          <w:rFonts w:ascii="Times New Roman" w:hAnsi="Times New Roman" w:cs="Times New Roman"/>
          <w:sz w:val="28"/>
          <w:szCs w:val="28"/>
        </w:rPr>
      </w:pPr>
    </w:p>
    <w:p w:rsidR="00B75428" w:rsidRPr="00B75428" w:rsidRDefault="00F74A2D" w:rsidP="00F74A2D">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7.1. </w:t>
      </w:r>
      <w:r w:rsidR="00B75428" w:rsidRPr="00B75428">
        <w:rPr>
          <w:rStyle w:val="11"/>
          <w:rFonts w:ascii="Times New Roman" w:hAnsi="Times New Roman" w:cs="Times New Roman"/>
          <w:color w:val="000000"/>
          <w:sz w:val="28"/>
          <w:szCs w:val="28"/>
        </w:rPr>
        <w:t xml:space="preserve">Прекращение использования платной автомобильной дороги или платного участка автомобильной дороги осуществляется по истечении срока, указанного в решении об использовании автомобильной дороги или участка автомобильной дороги на платной основе, а прекращение использования платной автомобильной дороги или автомобильной дороги, содержащей платный участок, на основании концессионного соглашения, соглашения о </w:t>
      </w:r>
      <w:proofErr w:type="spellStart"/>
      <w:r w:rsidR="00B75428" w:rsidRPr="00B75428">
        <w:rPr>
          <w:rStyle w:val="11"/>
          <w:rFonts w:ascii="Times New Roman" w:hAnsi="Times New Roman" w:cs="Times New Roman"/>
          <w:color w:val="000000"/>
          <w:sz w:val="28"/>
          <w:szCs w:val="28"/>
        </w:rPr>
        <w:t>муниципально-частном</w:t>
      </w:r>
      <w:proofErr w:type="spellEnd"/>
      <w:r w:rsidR="00B75428" w:rsidRPr="00B75428">
        <w:rPr>
          <w:rStyle w:val="11"/>
          <w:rFonts w:ascii="Times New Roman" w:hAnsi="Times New Roman" w:cs="Times New Roman"/>
          <w:color w:val="000000"/>
          <w:sz w:val="28"/>
          <w:szCs w:val="28"/>
        </w:rPr>
        <w:t xml:space="preserve"> партнерстве - также в случаях, установленных концессионным соглашением, соглашением о </w:t>
      </w:r>
      <w:proofErr w:type="spellStart"/>
      <w:r w:rsidR="00B75428" w:rsidRPr="00B75428">
        <w:rPr>
          <w:rStyle w:val="11"/>
          <w:rFonts w:ascii="Times New Roman" w:hAnsi="Times New Roman" w:cs="Times New Roman"/>
          <w:color w:val="000000"/>
          <w:sz w:val="28"/>
          <w:szCs w:val="28"/>
        </w:rPr>
        <w:t>муниципально-частном</w:t>
      </w:r>
      <w:proofErr w:type="spellEnd"/>
      <w:r w:rsidR="00B75428" w:rsidRPr="00B75428">
        <w:rPr>
          <w:rStyle w:val="11"/>
          <w:rFonts w:ascii="Times New Roman" w:hAnsi="Times New Roman" w:cs="Times New Roman"/>
          <w:color w:val="000000"/>
          <w:sz w:val="28"/>
          <w:szCs w:val="28"/>
        </w:rPr>
        <w:t xml:space="preserve"> партнерстве.</w:t>
      </w:r>
    </w:p>
    <w:p w:rsidR="00B75428" w:rsidRPr="00B75428" w:rsidRDefault="00F74A2D" w:rsidP="00F74A2D">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7.2. </w:t>
      </w:r>
      <w:r w:rsidR="00B75428" w:rsidRPr="00B75428">
        <w:rPr>
          <w:rStyle w:val="11"/>
          <w:rFonts w:ascii="Times New Roman" w:hAnsi="Times New Roman" w:cs="Times New Roman"/>
          <w:color w:val="000000"/>
          <w:sz w:val="28"/>
          <w:szCs w:val="28"/>
        </w:rPr>
        <w:t>Приостановление использования платной автомобильной дороги, платного участка автомобильной дороги осуществляется на определенный срок в случае:</w:t>
      </w:r>
    </w:p>
    <w:p w:rsidR="00B75428" w:rsidRPr="00B75428" w:rsidRDefault="00F74A2D" w:rsidP="00F74A2D">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1) </w:t>
      </w:r>
      <w:r w:rsidR="00B75428" w:rsidRPr="00B75428">
        <w:rPr>
          <w:rStyle w:val="11"/>
          <w:rFonts w:ascii="Times New Roman" w:hAnsi="Times New Roman" w:cs="Times New Roman"/>
          <w:color w:val="000000"/>
          <w:sz w:val="28"/>
          <w:szCs w:val="28"/>
        </w:rPr>
        <w:t>возникновения обстоятельств, препятствующих использованию возможности альтернативного бесплатного проезда;</w:t>
      </w:r>
    </w:p>
    <w:p w:rsidR="00B75428" w:rsidRPr="00B75428" w:rsidRDefault="00F74A2D" w:rsidP="00F74A2D">
      <w:pPr>
        <w:pStyle w:val="a5"/>
        <w:shd w:val="clear" w:color="auto" w:fill="auto"/>
        <w:tabs>
          <w:tab w:val="left" w:pos="709"/>
        </w:tabs>
        <w:spacing w:before="0" w:line="240" w:lineRule="auto"/>
        <w:jc w:val="both"/>
        <w:rPr>
          <w:rFonts w:ascii="Times New Roman" w:hAnsi="Times New Roman" w:cs="Times New Roman"/>
          <w:sz w:val="28"/>
          <w:szCs w:val="28"/>
        </w:rPr>
      </w:pPr>
      <w:r>
        <w:rPr>
          <w:rStyle w:val="11"/>
          <w:rFonts w:ascii="Times New Roman" w:hAnsi="Times New Roman" w:cs="Times New Roman"/>
          <w:color w:val="000000"/>
          <w:sz w:val="28"/>
          <w:szCs w:val="28"/>
        </w:rPr>
        <w:tab/>
        <w:t xml:space="preserve">2) </w:t>
      </w:r>
      <w:r w:rsidR="00B75428" w:rsidRPr="00B75428">
        <w:rPr>
          <w:rStyle w:val="11"/>
          <w:rFonts w:ascii="Times New Roman" w:hAnsi="Times New Roman" w:cs="Times New Roman"/>
          <w:color w:val="000000"/>
          <w:sz w:val="28"/>
          <w:szCs w:val="28"/>
        </w:rPr>
        <w:t xml:space="preserve">введения в установленном законодательством Российской Федерации порядке военного положения, чрезвычайного положения, а также </w:t>
      </w:r>
      <w:r w:rsidR="00B75428" w:rsidRPr="00B75428">
        <w:rPr>
          <w:rStyle w:val="11"/>
          <w:rFonts w:ascii="Times New Roman" w:hAnsi="Times New Roman" w:cs="Times New Roman"/>
          <w:color w:val="000000"/>
          <w:sz w:val="28"/>
          <w:szCs w:val="28"/>
        </w:rPr>
        <w:lastRenderedPageBreak/>
        <w:t>возникновения чрезвычайной ситуации природного или техногенного характера.</w:t>
      </w:r>
    </w:p>
    <w:p w:rsidR="00B75428" w:rsidRDefault="00F74A2D" w:rsidP="00F74A2D">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ab/>
        <w:t xml:space="preserve">7.3. </w:t>
      </w:r>
      <w:r w:rsidR="00B75428" w:rsidRPr="00B75428">
        <w:rPr>
          <w:rStyle w:val="11"/>
          <w:rFonts w:ascii="Times New Roman" w:hAnsi="Times New Roman" w:cs="Times New Roman"/>
          <w:color w:val="000000"/>
          <w:sz w:val="28"/>
          <w:szCs w:val="28"/>
        </w:rPr>
        <w:t>Решение о приостановлении использования платной автомобильной дороги или платного участка автомобильной дороги принимается владельцем автомобильной дороги либо в случае использования платной автомобильной дороги или автомобильной дороги, содержащей платный участок, на основании концессионного соглашения концессионером либо на осно</w:t>
      </w:r>
      <w:r w:rsidR="00B90273">
        <w:rPr>
          <w:rStyle w:val="11"/>
          <w:rFonts w:ascii="Times New Roman" w:hAnsi="Times New Roman" w:cs="Times New Roman"/>
          <w:color w:val="000000"/>
          <w:sz w:val="28"/>
          <w:szCs w:val="28"/>
        </w:rPr>
        <w:t xml:space="preserve">вании соглашения о </w:t>
      </w:r>
      <w:proofErr w:type="spellStart"/>
      <w:r w:rsidR="00B90273">
        <w:rPr>
          <w:rStyle w:val="11"/>
          <w:rFonts w:ascii="Times New Roman" w:hAnsi="Times New Roman" w:cs="Times New Roman"/>
          <w:color w:val="000000"/>
          <w:sz w:val="28"/>
          <w:szCs w:val="28"/>
        </w:rPr>
        <w:t>муниципально-</w:t>
      </w:r>
      <w:r w:rsidR="00B75428" w:rsidRPr="00B75428">
        <w:rPr>
          <w:rStyle w:val="11"/>
          <w:rFonts w:ascii="Times New Roman" w:hAnsi="Times New Roman" w:cs="Times New Roman"/>
          <w:color w:val="000000"/>
          <w:sz w:val="28"/>
          <w:szCs w:val="28"/>
        </w:rPr>
        <w:t>частном</w:t>
      </w:r>
      <w:proofErr w:type="spellEnd"/>
      <w:r w:rsidR="00B75428" w:rsidRPr="00B75428">
        <w:rPr>
          <w:rStyle w:val="11"/>
          <w:rFonts w:ascii="Times New Roman" w:hAnsi="Times New Roman" w:cs="Times New Roman"/>
          <w:color w:val="000000"/>
          <w:sz w:val="28"/>
          <w:szCs w:val="28"/>
        </w:rPr>
        <w:t xml:space="preserve"> партнерстве частным партнером в течение суток с момента возникновения обстоятельств. При этом срок приостановления использования платной автомобильной дороги, платного участка автомобильной дороги не может превышать шесть месяцев.</w:t>
      </w:r>
    </w:p>
    <w:p w:rsidR="005530DC" w:rsidRDefault="005530DC" w:rsidP="00F74A2D">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p>
    <w:p w:rsidR="005530DC" w:rsidRDefault="005530DC" w:rsidP="00F74A2D">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p>
    <w:p w:rsidR="005530DC" w:rsidRDefault="005530DC" w:rsidP="00F74A2D">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p>
    <w:p w:rsidR="00F97E10" w:rsidRPr="00330EF1" w:rsidRDefault="00F97E10" w:rsidP="00F97E10">
      <w:pPr>
        <w:spacing w:after="0" w:line="240" w:lineRule="auto"/>
        <w:jc w:val="both"/>
        <w:rPr>
          <w:rFonts w:ascii="Times New Roman" w:hAnsi="Times New Roman"/>
          <w:sz w:val="28"/>
          <w:szCs w:val="28"/>
        </w:rPr>
      </w:pPr>
      <w:r>
        <w:rPr>
          <w:rFonts w:ascii="Times New Roman" w:hAnsi="Times New Roman"/>
          <w:sz w:val="28"/>
          <w:szCs w:val="28"/>
        </w:rPr>
        <w:t>Исполняющий обязанности</w:t>
      </w:r>
    </w:p>
    <w:p w:rsidR="00F97E10" w:rsidRDefault="00F97E10" w:rsidP="00F97E10">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начальника отдела ЖКХ, </w:t>
      </w:r>
    </w:p>
    <w:p w:rsidR="00F97E10" w:rsidRDefault="00F97E10" w:rsidP="00F97E10">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малого и среднего бизнеса </w:t>
      </w:r>
    </w:p>
    <w:p w:rsidR="00F97E10" w:rsidRDefault="00F97E10" w:rsidP="00F97E10">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администрации Нововеличковского </w:t>
      </w:r>
    </w:p>
    <w:p w:rsidR="00F97E10" w:rsidRDefault="00F97E10" w:rsidP="00F97E10">
      <w:pPr>
        <w:spacing w:after="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сельского поселения                                                                  </w:t>
      </w:r>
      <w:proofErr w:type="spellStart"/>
      <w:r>
        <w:rPr>
          <w:rStyle w:val="11"/>
          <w:rFonts w:ascii="Times New Roman" w:hAnsi="Times New Roman" w:cs="Times New Roman"/>
          <w:color w:val="000000"/>
          <w:sz w:val="28"/>
          <w:szCs w:val="28"/>
        </w:rPr>
        <w:t>Л.С.Моренченко</w:t>
      </w:r>
      <w:proofErr w:type="spellEnd"/>
    </w:p>
    <w:p w:rsidR="00B75428" w:rsidRPr="00B90273" w:rsidRDefault="00B75428" w:rsidP="00B90273">
      <w:pPr>
        <w:pStyle w:val="a5"/>
        <w:shd w:val="clear" w:color="auto" w:fill="auto"/>
        <w:tabs>
          <w:tab w:val="left" w:pos="458"/>
        </w:tabs>
        <w:spacing w:before="0" w:line="240" w:lineRule="auto"/>
        <w:jc w:val="both"/>
        <w:rPr>
          <w:rFonts w:ascii="Times New Roman" w:hAnsi="Times New Roman" w:cs="Times New Roman"/>
        </w:rPr>
      </w:pPr>
    </w:p>
    <w:p w:rsidR="005530DC" w:rsidRPr="00B90273" w:rsidRDefault="005530DC" w:rsidP="00B90273">
      <w:pPr>
        <w:pStyle w:val="a5"/>
        <w:shd w:val="clear" w:color="auto" w:fill="auto"/>
        <w:tabs>
          <w:tab w:val="left" w:pos="458"/>
        </w:tabs>
        <w:spacing w:before="0" w:line="240" w:lineRule="auto"/>
        <w:jc w:val="both"/>
        <w:rPr>
          <w:rFonts w:ascii="Times New Roman" w:hAnsi="Times New Roman" w:cs="Times New Roman"/>
        </w:rPr>
      </w:pPr>
    </w:p>
    <w:p w:rsidR="00B75428" w:rsidRPr="00B90273" w:rsidRDefault="00B75428" w:rsidP="00B90273">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F74A2D" w:rsidRDefault="00F74A2D" w:rsidP="005530DC">
      <w:pPr>
        <w:widowControl w:val="0"/>
        <w:autoSpaceDE w:val="0"/>
        <w:autoSpaceDN w:val="0"/>
        <w:adjustRightInd w:val="0"/>
        <w:spacing w:after="0" w:line="240" w:lineRule="auto"/>
        <w:jc w:val="both"/>
        <w:rPr>
          <w:rFonts w:ascii="Times New Roman" w:eastAsia="Times New Roman" w:hAnsi="Times New Roman"/>
          <w:sz w:val="27"/>
          <w:szCs w:val="27"/>
          <w:lang w:eastAsia="ru-RU"/>
        </w:rPr>
      </w:pPr>
    </w:p>
    <w:p w:rsidR="00F74A2D" w:rsidRPr="00330EF1" w:rsidRDefault="00F74A2D" w:rsidP="00F74A2D">
      <w:pPr>
        <w:pStyle w:val="a5"/>
        <w:shd w:val="clear" w:color="auto" w:fill="auto"/>
        <w:spacing w:before="0" w:line="240" w:lineRule="auto"/>
        <w:ind w:left="3261"/>
        <w:rPr>
          <w:rStyle w:val="11"/>
          <w:rFonts w:ascii="Times New Roman" w:hAnsi="Times New Roman" w:cs="Times New Roman"/>
          <w:sz w:val="28"/>
          <w:szCs w:val="28"/>
        </w:rPr>
      </w:pPr>
      <w:r w:rsidRPr="00330EF1">
        <w:rPr>
          <w:rStyle w:val="11"/>
          <w:rFonts w:ascii="Times New Roman" w:hAnsi="Times New Roman" w:cs="Times New Roman"/>
          <w:sz w:val="28"/>
          <w:szCs w:val="28"/>
        </w:rPr>
        <w:t>Приложение</w:t>
      </w:r>
      <w:r w:rsidR="00330EF1" w:rsidRPr="00330EF1">
        <w:rPr>
          <w:rStyle w:val="11"/>
          <w:rFonts w:ascii="Times New Roman" w:hAnsi="Times New Roman" w:cs="Times New Roman"/>
          <w:sz w:val="28"/>
          <w:szCs w:val="28"/>
        </w:rPr>
        <w:t xml:space="preserve"> № 1</w:t>
      </w:r>
      <w:r w:rsidRPr="00330EF1">
        <w:rPr>
          <w:rStyle w:val="11"/>
          <w:rFonts w:ascii="Times New Roman" w:hAnsi="Times New Roman" w:cs="Times New Roman"/>
          <w:sz w:val="28"/>
          <w:szCs w:val="28"/>
        </w:rPr>
        <w:t xml:space="preserve"> к Положению об использовании </w:t>
      </w:r>
    </w:p>
    <w:p w:rsidR="00F74A2D" w:rsidRPr="00330EF1" w:rsidRDefault="00F74A2D" w:rsidP="00F74A2D">
      <w:pPr>
        <w:pStyle w:val="a5"/>
        <w:shd w:val="clear" w:color="auto" w:fill="auto"/>
        <w:spacing w:before="0" w:line="240" w:lineRule="auto"/>
        <w:ind w:left="3261"/>
        <w:rPr>
          <w:rStyle w:val="11"/>
          <w:rFonts w:ascii="Times New Roman" w:hAnsi="Times New Roman" w:cs="Times New Roman"/>
          <w:sz w:val="28"/>
          <w:szCs w:val="28"/>
        </w:rPr>
      </w:pPr>
      <w:r w:rsidRPr="00330EF1">
        <w:rPr>
          <w:rStyle w:val="11"/>
          <w:rFonts w:ascii="Times New Roman" w:hAnsi="Times New Roman" w:cs="Times New Roman"/>
          <w:sz w:val="28"/>
          <w:szCs w:val="28"/>
        </w:rPr>
        <w:t>на платной</w:t>
      </w:r>
      <w:r w:rsidRPr="00330EF1">
        <w:rPr>
          <w:rFonts w:ascii="Times New Roman" w:hAnsi="Times New Roman" w:cs="Times New Roman"/>
          <w:sz w:val="28"/>
          <w:szCs w:val="28"/>
        </w:rPr>
        <w:t xml:space="preserve"> </w:t>
      </w:r>
      <w:r w:rsidRPr="00330EF1">
        <w:rPr>
          <w:rStyle w:val="11"/>
          <w:rFonts w:ascii="Times New Roman" w:hAnsi="Times New Roman" w:cs="Times New Roman"/>
          <w:sz w:val="28"/>
          <w:szCs w:val="28"/>
        </w:rPr>
        <w:t xml:space="preserve">основе автомобильных дорог местного </w:t>
      </w:r>
    </w:p>
    <w:p w:rsidR="00F74A2D" w:rsidRPr="00330EF1" w:rsidRDefault="00F74A2D" w:rsidP="00F74A2D">
      <w:pPr>
        <w:pStyle w:val="a5"/>
        <w:shd w:val="clear" w:color="auto" w:fill="auto"/>
        <w:spacing w:before="0" w:line="240" w:lineRule="auto"/>
        <w:ind w:left="3261"/>
        <w:rPr>
          <w:rStyle w:val="11"/>
          <w:rFonts w:ascii="Times New Roman" w:hAnsi="Times New Roman" w:cs="Times New Roman"/>
          <w:sz w:val="28"/>
          <w:szCs w:val="28"/>
        </w:rPr>
      </w:pPr>
      <w:r w:rsidRPr="00330EF1">
        <w:rPr>
          <w:rStyle w:val="11"/>
          <w:rFonts w:ascii="Times New Roman" w:hAnsi="Times New Roman" w:cs="Times New Roman"/>
          <w:sz w:val="28"/>
          <w:szCs w:val="28"/>
        </w:rPr>
        <w:t xml:space="preserve">значения, участков указанных автомобильных </w:t>
      </w:r>
    </w:p>
    <w:p w:rsidR="00F74A2D" w:rsidRPr="00330EF1" w:rsidRDefault="00F74A2D" w:rsidP="00F74A2D">
      <w:pPr>
        <w:pStyle w:val="a5"/>
        <w:shd w:val="clear" w:color="auto" w:fill="auto"/>
        <w:spacing w:before="0" w:line="240" w:lineRule="auto"/>
        <w:ind w:left="3261"/>
        <w:rPr>
          <w:rStyle w:val="11"/>
          <w:rFonts w:ascii="Times New Roman" w:hAnsi="Times New Roman" w:cs="Times New Roman"/>
          <w:sz w:val="28"/>
          <w:szCs w:val="28"/>
        </w:rPr>
      </w:pPr>
      <w:r w:rsidRPr="00330EF1">
        <w:rPr>
          <w:rStyle w:val="11"/>
          <w:rFonts w:ascii="Times New Roman" w:hAnsi="Times New Roman" w:cs="Times New Roman"/>
          <w:sz w:val="28"/>
          <w:szCs w:val="28"/>
        </w:rPr>
        <w:t xml:space="preserve">дорог и прекращение такого пользования на </w:t>
      </w:r>
    </w:p>
    <w:p w:rsidR="00F74A2D" w:rsidRPr="00330EF1" w:rsidRDefault="00F74A2D" w:rsidP="00F74A2D">
      <w:pPr>
        <w:pStyle w:val="a5"/>
        <w:shd w:val="clear" w:color="auto" w:fill="auto"/>
        <w:spacing w:before="0" w:line="240" w:lineRule="auto"/>
        <w:ind w:left="3261"/>
        <w:rPr>
          <w:rStyle w:val="11"/>
          <w:rFonts w:ascii="Times New Roman" w:hAnsi="Times New Roman" w:cs="Times New Roman"/>
          <w:sz w:val="28"/>
          <w:szCs w:val="28"/>
        </w:rPr>
      </w:pPr>
      <w:r w:rsidRPr="00330EF1">
        <w:rPr>
          <w:rStyle w:val="11"/>
          <w:rFonts w:ascii="Times New Roman" w:hAnsi="Times New Roman" w:cs="Times New Roman"/>
          <w:sz w:val="28"/>
          <w:szCs w:val="28"/>
        </w:rPr>
        <w:lastRenderedPageBreak/>
        <w:t xml:space="preserve">территории Нововеличковского сельского </w:t>
      </w:r>
    </w:p>
    <w:p w:rsidR="00F74A2D" w:rsidRPr="00330EF1" w:rsidRDefault="00F74A2D" w:rsidP="00F74A2D">
      <w:pPr>
        <w:pStyle w:val="a5"/>
        <w:shd w:val="clear" w:color="auto" w:fill="auto"/>
        <w:spacing w:before="0" w:line="240" w:lineRule="auto"/>
        <w:ind w:left="3261"/>
        <w:rPr>
          <w:rFonts w:ascii="Times New Roman" w:hAnsi="Times New Roman" w:cs="Times New Roman"/>
          <w:sz w:val="28"/>
          <w:szCs w:val="28"/>
        </w:rPr>
      </w:pPr>
      <w:r w:rsidRPr="00330EF1">
        <w:rPr>
          <w:rStyle w:val="11"/>
          <w:rFonts w:ascii="Times New Roman" w:hAnsi="Times New Roman" w:cs="Times New Roman"/>
          <w:sz w:val="28"/>
          <w:szCs w:val="28"/>
        </w:rPr>
        <w:t>поселения Динского района</w:t>
      </w:r>
    </w:p>
    <w:p w:rsidR="00F74A2D" w:rsidRDefault="00F74A2D"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B75428" w:rsidRDefault="00B75428"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B75428" w:rsidRDefault="00B75428"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9B2E5C" w:rsidRDefault="009B2E5C" w:rsidP="009B2E5C">
      <w:pPr>
        <w:widowControl w:val="0"/>
        <w:autoSpaceDE w:val="0"/>
        <w:autoSpaceDN w:val="0"/>
        <w:adjustRightInd w:val="0"/>
        <w:spacing w:after="0" w:line="240" w:lineRule="auto"/>
        <w:jc w:val="center"/>
        <w:outlineLvl w:val="0"/>
        <w:rPr>
          <w:rFonts w:ascii="Times New Roman" w:eastAsia="Times New Roman" w:hAnsi="Times New Roman"/>
          <w:b/>
          <w:bCs/>
          <w:color w:val="26282F"/>
          <w:sz w:val="27"/>
          <w:szCs w:val="27"/>
          <w:lang w:eastAsia="ru-RU"/>
        </w:rPr>
      </w:pPr>
      <w:r>
        <w:rPr>
          <w:rFonts w:ascii="Times New Roman" w:eastAsia="Times New Roman" w:hAnsi="Times New Roman"/>
          <w:b/>
          <w:bCs/>
          <w:color w:val="26282F"/>
          <w:sz w:val="27"/>
          <w:szCs w:val="27"/>
          <w:lang w:eastAsia="ru-RU"/>
        </w:rPr>
        <w:t>Методика расчета платы за проезд транспортных средств по платным автомобильным дорогам общего пользования местного значения, платным участкам таких автомобильных дорог (в том числе</w:t>
      </w:r>
      <w:r w:rsidR="00463EBA">
        <w:rPr>
          <w:rFonts w:ascii="Times New Roman" w:eastAsia="Times New Roman" w:hAnsi="Times New Roman"/>
          <w:b/>
          <w:bCs/>
          <w:color w:val="26282F"/>
          <w:sz w:val="27"/>
          <w:szCs w:val="27"/>
          <w:lang w:eastAsia="ru-RU"/>
        </w:rPr>
        <w:t>,</w:t>
      </w:r>
      <w:r>
        <w:rPr>
          <w:rFonts w:ascii="Times New Roman" w:eastAsia="Times New Roman" w:hAnsi="Times New Roman"/>
          <w:b/>
          <w:bCs/>
          <w:color w:val="26282F"/>
          <w:sz w:val="27"/>
          <w:szCs w:val="27"/>
          <w:lang w:eastAsia="ru-RU"/>
        </w:rPr>
        <w:t xml:space="preserve"> если платным участком автомобильной дороги является отдельное искусственное дорожное сооружение)</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4" w:name="sub_1001"/>
      <w:r>
        <w:rPr>
          <w:rFonts w:ascii="Times New Roman" w:eastAsia="Times New Roman" w:hAnsi="Times New Roman"/>
          <w:sz w:val="27"/>
          <w:szCs w:val="27"/>
          <w:lang w:eastAsia="ru-RU"/>
        </w:rPr>
        <w:t>1. Настоящая методика устанавливает порядок расчета платы за проезд транспортных средств по платным автомобильным дорогам общего пользования местного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платных участков автомобильных дорог (в том числе если платным участком автомобильной дороги является отдельное искусственное дорожное сооружение) (далее соответственно - плата за проезд, платная автомобильная дорога, платный участок автомобильной дороги).</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5" w:name="sub_1002"/>
      <w:bookmarkEnd w:id="4"/>
      <w:r>
        <w:rPr>
          <w:rFonts w:ascii="Times New Roman" w:eastAsia="Times New Roman" w:hAnsi="Times New Roman"/>
          <w:sz w:val="27"/>
          <w:szCs w:val="27"/>
          <w:lang w:eastAsia="ru-RU"/>
        </w:rPr>
        <w:t>2. Расчет размера платы за проезд осуществляется владельцем платной автомобильной дороги, платного участка автомобильной дороги (далее - оператор).</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6" w:name="sub_1003"/>
      <w:bookmarkEnd w:id="5"/>
      <w:r>
        <w:rPr>
          <w:rFonts w:ascii="Times New Roman" w:eastAsia="Times New Roman" w:hAnsi="Times New Roman"/>
          <w:sz w:val="27"/>
          <w:szCs w:val="27"/>
          <w:lang w:eastAsia="ru-RU"/>
        </w:rPr>
        <w:t>3. Размер платы за проезд может дифференцироваться для различных категорий транспортных средств в зависимости от времени суток, дня недели и (или) месяца года, при этом указанный размер платы за проезд должен быть равным для транспортных средств одной категории.</w:t>
      </w:r>
    </w:p>
    <w:bookmarkEnd w:id="6"/>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В случае если оператор для привлечения пользователей платной автомобильной дороги, платного участка автомобильной дороги предоставляет скидки по оплате проезда в зависимости от частоты и (или) регулярности поездок, размер таких скидок должен быть равным для транспортных средств одной категории при одинаковой частоте или регулярности поездок.</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7" w:name="sub_1004"/>
      <w:r>
        <w:rPr>
          <w:rFonts w:ascii="Times New Roman" w:eastAsia="Times New Roman" w:hAnsi="Times New Roman"/>
          <w:sz w:val="27"/>
          <w:szCs w:val="27"/>
          <w:lang w:eastAsia="ru-RU"/>
        </w:rPr>
        <w:t>4. Плата за проезд определяется по формуле:</w:t>
      </w:r>
    </w:p>
    <w:bookmarkEnd w:id="7"/>
    <w:p w:rsidR="009B2E5C" w:rsidRDefault="009B2E5C" w:rsidP="009B2E5C">
      <w:pPr>
        <w:widowControl w:val="0"/>
        <w:autoSpaceDE w:val="0"/>
        <w:autoSpaceDN w:val="0"/>
        <w:adjustRightInd w:val="0"/>
        <w:spacing w:after="0" w:line="240" w:lineRule="auto"/>
        <w:ind w:firstLine="698"/>
        <w:jc w:val="center"/>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1905000" cy="251460"/>
            <wp:effectExtent l="0" t="0" r="0" b="0"/>
            <wp:docPr id="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0" cy="251460"/>
                    </a:xfrm>
                    <a:prstGeom prst="rect">
                      <a:avLst/>
                    </a:prstGeom>
                    <a:noFill/>
                    <a:ln>
                      <a:noFill/>
                    </a:ln>
                  </pic:spPr>
                </pic:pic>
              </a:graphicData>
            </a:graphic>
          </wp:inline>
        </w:drawing>
      </w:r>
      <w:r>
        <w:rPr>
          <w:rFonts w:ascii="Times New Roman" w:eastAsia="Times New Roman" w:hAnsi="Times New Roman"/>
          <w:sz w:val="27"/>
          <w:szCs w:val="27"/>
          <w:lang w:eastAsia="ru-RU"/>
        </w:rPr>
        <w:t>,</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где:</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411480" cy="251460"/>
            <wp:effectExtent l="0" t="0" r="0" b="0"/>
            <wp:docPr id="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1480" cy="251460"/>
                    </a:xfrm>
                    <a:prstGeom prst="rect">
                      <a:avLst/>
                    </a:prstGeom>
                    <a:noFill/>
                    <a:ln>
                      <a:noFill/>
                    </a:ln>
                  </pic:spPr>
                </pic:pic>
              </a:graphicData>
            </a:graphic>
          </wp:inline>
        </w:drawing>
      </w:r>
      <w:r>
        <w:rPr>
          <w:rFonts w:ascii="Times New Roman" w:eastAsia="Times New Roman" w:hAnsi="Times New Roman"/>
          <w:sz w:val="27"/>
          <w:szCs w:val="27"/>
          <w:lang w:eastAsia="ru-RU"/>
        </w:rPr>
        <w:t> - устанавливаемый оператором размер платы за один километр платной автомобильной дороги, платного участка автомобильной дороги для проезда транспортных средств соответствующей категории (без учета скидок по оплате проезда) (рублей за километр);</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L - протяженность платной автомобильной дороги, платного участка автомобильной дороги (километров);</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 xml:space="preserve">А, В, С - коэффициенты, учитывающие дифференциацию размера платы за проезд транспортных средств по платной автомобильной дороге, платному участку автомобильной дороги в зависимости от времени суток, дня недели и </w:t>
      </w:r>
      <w:r>
        <w:rPr>
          <w:rFonts w:ascii="Times New Roman" w:eastAsia="Times New Roman" w:hAnsi="Times New Roman"/>
          <w:sz w:val="27"/>
          <w:szCs w:val="27"/>
          <w:lang w:eastAsia="ru-RU"/>
        </w:rPr>
        <w:lastRenderedPageBreak/>
        <w:t>(или) месяца года (в случае их установления).</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8" w:name="sub_1005"/>
      <w:r>
        <w:rPr>
          <w:rFonts w:ascii="Times New Roman" w:eastAsia="Times New Roman" w:hAnsi="Times New Roman"/>
          <w:sz w:val="27"/>
          <w:szCs w:val="27"/>
          <w:lang w:eastAsia="ru-RU"/>
        </w:rPr>
        <w:t>5. Устанавливаемый оператором размер платы за один километр платной автомобильной дороги, платного участка автомобильной дороги для проезда транспортных средств соответствующей категории должен удовлетворять следующему условию:</w:t>
      </w:r>
    </w:p>
    <w:bookmarkEnd w:id="8"/>
    <w:p w:rsidR="009B2E5C" w:rsidRDefault="009B2E5C" w:rsidP="009B2E5C">
      <w:pPr>
        <w:widowControl w:val="0"/>
        <w:autoSpaceDE w:val="0"/>
        <w:autoSpaceDN w:val="0"/>
        <w:adjustRightInd w:val="0"/>
        <w:spacing w:after="0" w:line="240" w:lineRule="auto"/>
        <w:ind w:firstLine="698"/>
        <w:jc w:val="center"/>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1127760" cy="251460"/>
            <wp:effectExtent l="0" t="0" r="0" b="0"/>
            <wp:docPr id="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27760" cy="251460"/>
                    </a:xfrm>
                    <a:prstGeom prst="rect">
                      <a:avLst/>
                    </a:prstGeom>
                    <a:noFill/>
                    <a:ln>
                      <a:noFill/>
                    </a:ln>
                  </pic:spPr>
                </pic:pic>
              </a:graphicData>
            </a:graphic>
          </wp:inline>
        </w:drawing>
      </w:r>
      <w:r>
        <w:rPr>
          <w:rFonts w:ascii="Times New Roman" w:eastAsia="Times New Roman" w:hAnsi="Times New Roman"/>
          <w:sz w:val="27"/>
          <w:szCs w:val="27"/>
          <w:lang w:eastAsia="ru-RU"/>
        </w:rPr>
        <w:t>,</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 xml:space="preserve">где </w:t>
      </w:r>
      <w:r>
        <w:rPr>
          <w:rFonts w:ascii="Times New Roman" w:eastAsia="Times New Roman" w:hAnsi="Times New Roman"/>
          <w:noProof/>
          <w:sz w:val="27"/>
          <w:szCs w:val="27"/>
          <w:lang w:eastAsia="ru-RU"/>
        </w:rPr>
        <w:drawing>
          <wp:inline distT="0" distB="0" distL="0" distR="0">
            <wp:extent cx="617220" cy="251460"/>
            <wp:effectExtent l="0" t="0" r="0" b="0"/>
            <wp:docPr id="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7220" cy="251460"/>
                    </a:xfrm>
                    <a:prstGeom prst="rect">
                      <a:avLst/>
                    </a:prstGeom>
                    <a:noFill/>
                    <a:ln>
                      <a:noFill/>
                    </a:ln>
                  </pic:spPr>
                </pic:pic>
              </a:graphicData>
            </a:graphic>
          </wp:inline>
        </w:drawing>
      </w:r>
      <w:r>
        <w:rPr>
          <w:rFonts w:ascii="Times New Roman" w:eastAsia="Times New Roman" w:hAnsi="Times New Roman"/>
          <w:sz w:val="27"/>
          <w:szCs w:val="27"/>
          <w:lang w:eastAsia="ru-RU"/>
        </w:rPr>
        <w:t xml:space="preserve"> - максимальный размер платы за проезд транспортных средств соответствующей категории по платным автомобильным дорогам, платным участкам автомобильных дорог в i-м году (рублей за километр).</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bookmarkStart w:id="9" w:name="sub_1006"/>
      <w:r>
        <w:rPr>
          <w:rFonts w:ascii="Times New Roman" w:eastAsia="Times New Roman" w:hAnsi="Times New Roman"/>
          <w:sz w:val="27"/>
          <w:szCs w:val="27"/>
          <w:lang w:eastAsia="ru-RU"/>
        </w:rPr>
        <w:t>6. При необходимости установления единого размера платы за проезд транспортного средства по платным участкам автомобильной дороги, включающей 2 и более платных участка, не менее чем один из которых создан и (или) реконструирован на основании концессионного соглашения, устанавливаемый оператором размер платы за один километр платного участка такой автомобильной дороги для проезда транспортных средств соответствующей категории должен удовлетворять следующему условию:</w:t>
      </w:r>
    </w:p>
    <w:bookmarkEnd w:id="9"/>
    <w:p w:rsidR="009B2E5C" w:rsidRDefault="009B2E5C" w:rsidP="009B2E5C">
      <w:pPr>
        <w:widowControl w:val="0"/>
        <w:autoSpaceDE w:val="0"/>
        <w:autoSpaceDN w:val="0"/>
        <w:adjustRightInd w:val="0"/>
        <w:spacing w:after="0" w:line="240" w:lineRule="auto"/>
        <w:ind w:firstLine="698"/>
        <w:jc w:val="center"/>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2705100" cy="624840"/>
            <wp:effectExtent l="0" t="0" r="0" b="0"/>
            <wp:docPr id="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05100" cy="624840"/>
                    </a:xfrm>
                    <a:prstGeom prst="rect">
                      <a:avLst/>
                    </a:prstGeom>
                    <a:noFill/>
                    <a:ln>
                      <a:noFill/>
                    </a:ln>
                  </pic:spPr>
                </pic:pic>
              </a:graphicData>
            </a:graphic>
          </wp:inline>
        </w:drawing>
      </w:r>
      <w:r>
        <w:rPr>
          <w:rFonts w:ascii="Times New Roman" w:eastAsia="Times New Roman" w:hAnsi="Times New Roman"/>
          <w:sz w:val="27"/>
          <w:szCs w:val="27"/>
          <w:lang w:eastAsia="ru-RU"/>
        </w:rPr>
        <w:t>,</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где:</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190500" cy="251460"/>
            <wp:effectExtent l="0" t="0" r="0" b="0"/>
            <wp:docPr id="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 cy="251460"/>
                    </a:xfrm>
                    <a:prstGeom prst="rect">
                      <a:avLst/>
                    </a:prstGeom>
                    <a:noFill/>
                    <a:ln>
                      <a:noFill/>
                    </a:ln>
                  </pic:spPr>
                </pic:pic>
              </a:graphicData>
            </a:graphic>
          </wp:inline>
        </w:drawing>
      </w:r>
      <w:r>
        <w:rPr>
          <w:rFonts w:ascii="Times New Roman" w:eastAsia="Times New Roman" w:hAnsi="Times New Roman"/>
          <w:sz w:val="27"/>
          <w:szCs w:val="27"/>
          <w:lang w:eastAsia="ru-RU"/>
        </w:rPr>
        <w:t> - протяженность платного участка автомобильной дороги, созданного и (или) реконструированного не на основании концессионного соглашения (километров);</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220980" cy="251460"/>
            <wp:effectExtent l="0" t="0" r="7620" b="0"/>
            <wp:docPr id="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980" cy="251460"/>
                    </a:xfrm>
                    <a:prstGeom prst="rect">
                      <a:avLst/>
                    </a:prstGeom>
                    <a:noFill/>
                    <a:ln>
                      <a:noFill/>
                    </a:ln>
                  </pic:spPr>
                </pic:pic>
              </a:graphicData>
            </a:graphic>
          </wp:inline>
        </w:drawing>
      </w:r>
      <w:r>
        <w:rPr>
          <w:rFonts w:ascii="Times New Roman" w:eastAsia="Times New Roman" w:hAnsi="Times New Roman"/>
          <w:sz w:val="27"/>
          <w:szCs w:val="27"/>
          <w:lang w:eastAsia="ru-RU"/>
        </w:rPr>
        <w:t> - протяженность платного участка автомобильной дороги, созданного и (или) реконструированного на основании концессионного соглашения (километров);</w:t>
      </w:r>
    </w:p>
    <w:p w:rsidR="009B2E5C" w:rsidRDefault="009B2E5C" w:rsidP="009B2E5C">
      <w:pPr>
        <w:widowControl w:val="0"/>
        <w:autoSpaceDE w:val="0"/>
        <w:autoSpaceDN w:val="0"/>
        <w:adjustRightInd w:val="0"/>
        <w:spacing w:after="0" w:line="240" w:lineRule="auto"/>
        <w:ind w:firstLine="720"/>
        <w:jc w:val="both"/>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396240" cy="251460"/>
            <wp:effectExtent l="0" t="0" r="381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6240" cy="251460"/>
                    </a:xfrm>
                    <a:prstGeom prst="rect">
                      <a:avLst/>
                    </a:prstGeom>
                    <a:noFill/>
                    <a:ln>
                      <a:noFill/>
                    </a:ln>
                  </pic:spPr>
                </pic:pic>
              </a:graphicData>
            </a:graphic>
          </wp:inline>
        </w:drawing>
      </w:r>
      <w:r>
        <w:rPr>
          <w:rFonts w:ascii="Times New Roman" w:eastAsia="Times New Roman" w:hAnsi="Times New Roman"/>
          <w:sz w:val="27"/>
          <w:szCs w:val="27"/>
          <w:lang w:eastAsia="ru-RU"/>
        </w:rPr>
        <w:t> - общая протяженность платных участков автомобильной дороги (километров);</w:t>
      </w:r>
    </w:p>
    <w:p w:rsidR="009B2E5C" w:rsidRDefault="009B2E5C" w:rsidP="009B2E5C">
      <w:pPr>
        <w:widowControl w:val="0"/>
        <w:autoSpaceDE w:val="0"/>
        <w:autoSpaceDN w:val="0"/>
        <w:adjustRightInd w:val="0"/>
        <w:spacing w:after="0" w:line="240" w:lineRule="auto"/>
        <w:ind w:firstLine="720"/>
        <w:rPr>
          <w:rFonts w:ascii="Times New Roman" w:eastAsia="Times New Roman" w:hAnsi="Times New Roman"/>
          <w:sz w:val="27"/>
          <w:szCs w:val="27"/>
          <w:lang w:eastAsia="ru-RU"/>
        </w:rPr>
      </w:pPr>
      <w:r>
        <w:rPr>
          <w:rFonts w:ascii="Times New Roman" w:eastAsia="Times New Roman" w:hAnsi="Times New Roman"/>
          <w:noProof/>
          <w:sz w:val="27"/>
          <w:szCs w:val="27"/>
          <w:lang w:eastAsia="ru-RU"/>
        </w:rPr>
        <w:drawing>
          <wp:inline distT="0" distB="0" distL="0" distR="0">
            <wp:extent cx="769620" cy="320040"/>
            <wp:effectExtent l="0" t="0" r="0" b="381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9620" cy="320040"/>
                    </a:xfrm>
                    <a:prstGeom prst="rect">
                      <a:avLst/>
                    </a:prstGeom>
                    <a:noFill/>
                    <a:ln>
                      <a:noFill/>
                    </a:ln>
                  </pic:spPr>
                </pic:pic>
              </a:graphicData>
            </a:graphic>
          </wp:inline>
        </w:drawing>
      </w:r>
      <w:r>
        <w:rPr>
          <w:rFonts w:ascii="Times New Roman" w:eastAsia="Times New Roman" w:hAnsi="Times New Roman"/>
          <w:sz w:val="27"/>
          <w:szCs w:val="27"/>
          <w:lang w:eastAsia="ru-RU"/>
        </w:rPr>
        <w:t xml:space="preserve"> - предельное значение максимального размера платы за проезд транспортных средств соответствующей категории по платным автомобильным дорогам, платным участкам автомобильных дорог, созданным и (или) реконструированным на основании концессионных соглашений, в i-м году (рублей за километр).</w:t>
      </w:r>
    </w:p>
    <w:p w:rsidR="005530DC" w:rsidRDefault="005530DC" w:rsidP="009B2E5C">
      <w:pPr>
        <w:widowControl w:val="0"/>
        <w:autoSpaceDE w:val="0"/>
        <w:autoSpaceDN w:val="0"/>
        <w:adjustRightInd w:val="0"/>
        <w:spacing w:after="0" w:line="240" w:lineRule="auto"/>
        <w:ind w:firstLine="720"/>
        <w:rPr>
          <w:rFonts w:ascii="Times New Roman" w:eastAsia="Times New Roman" w:hAnsi="Times New Roman"/>
          <w:sz w:val="27"/>
          <w:szCs w:val="27"/>
          <w:lang w:eastAsia="ru-RU"/>
        </w:rPr>
      </w:pPr>
    </w:p>
    <w:p w:rsidR="00F97E10" w:rsidRPr="00330EF1" w:rsidRDefault="00F97E10" w:rsidP="00F97E10">
      <w:pPr>
        <w:spacing w:after="0" w:line="240" w:lineRule="auto"/>
        <w:jc w:val="both"/>
        <w:rPr>
          <w:rFonts w:ascii="Times New Roman" w:hAnsi="Times New Roman"/>
          <w:sz w:val="28"/>
          <w:szCs w:val="28"/>
        </w:rPr>
      </w:pPr>
      <w:r>
        <w:rPr>
          <w:rFonts w:ascii="Times New Roman" w:hAnsi="Times New Roman"/>
          <w:sz w:val="28"/>
          <w:szCs w:val="28"/>
        </w:rPr>
        <w:t>Исполняющий обязанности</w:t>
      </w:r>
    </w:p>
    <w:p w:rsidR="00F97E10" w:rsidRDefault="00F97E10" w:rsidP="00F97E10">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начальника отдела ЖКХ, </w:t>
      </w:r>
    </w:p>
    <w:p w:rsidR="00F97E10" w:rsidRDefault="00F97E10" w:rsidP="00213860">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малого и среднего бизнеса                                                         </w:t>
      </w:r>
      <w:proofErr w:type="spellStart"/>
      <w:r>
        <w:rPr>
          <w:rStyle w:val="11"/>
          <w:rFonts w:ascii="Times New Roman" w:hAnsi="Times New Roman" w:cs="Times New Roman"/>
          <w:color w:val="000000"/>
          <w:sz w:val="28"/>
          <w:szCs w:val="28"/>
        </w:rPr>
        <w:t>Л.С.Моренченко</w:t>
      </w:r>
      <w:proofErr w:type="spellEnd"/>
    </w:p>
    <w:p w:rsidR="005530DC" w:rsidRDefault="005530DC" w:rsidP="009B2E5C">
      <w:pPr>
        <w:widowControl w:val="0"/>
        <w:autoSpaceDE w:val="0"/>
        <w:autoSpaceDN w:val="0"/>
        <w:adjustRightInd w:val="0"/>
        <w:spacing w:after="0" w:line="240" w:lineRule="auto"/>
        <w:ind w:firstLine="720"/>
        <w:rPr>
          <w:rFonts w:ascii="Times New Roman" w:eastAsia="Times New Roman" w:hAnsi="Times New Roman"/>
          <w:sz w:val="27"/>
          <w:szCs w:val="27"/>
          <w:lang w:eastAsia="ru-RU"/>
        </w:rPr>
      </w:pPr>
    </w:p>
    <w:p w:rsidR="005530DC" w:rsidRDefault="005530DC" w:rsidP="00AB22E2">
      <w:pPr>
        <w:widowControl w:val="0"/>
        <w:autoSpaceDE w:val="0"/>
        <w:autoSpaceDN w:val="0"/>
        <w:adjustRightInd w:val="0"/>
        <w:spacing w:after="0" w:line="240" w:lineRule="auto"/>
        <w:rPr>
          <w:rFonts w:ascii="Times New Roman" w:eastAsia="Times New Roman" w:hAnsi="Times New Roman"/>
          <w:sz w:val="27"/>
          <w:szCs w:val="27"/>
          <w:lang w:eastAsia="ru-RU"/>
        </w:rPr>
        <w:sectPr w:rsidR="005530DC" w:rsidSect="00213860">
          <w:headerReference w:type="default" r:id="rId17"/>
          <w:pgSz w:w="11906" w:h="16838"/>
          <w:pgMar w:top="1134" w:right="850" w:bottom="1134" w:left="1701" w:header="708" w:footer="708" w:gutter="0"/>
          <w:cols w:space="708"/>
          <w:docGrid w:linePitch="360"/>
        </w:sectPr>
      </w:pPr>
    </w:p>
    <w:p w:rsidR="00A8619D" w:rsidRPr="00330EF1" w:rsidRDefault="00A8619D" w:rsidP="00A8619D">
      <w:pPr>
        <w:widowControl w:val="0"/>
        <w:autoSpaceDE w:val="0"/>
        <w:autoSpaceDN w:val="0"/>
        <w:adjustRightInd w:val="0"/>
        <w:spacing w:after="0" w:line="240" w:lineRule="auto"/>
        <w:ind w:left="7655"/>
        <w:outlineLvl w:val="0"/>
        <w:rPr>
          <w:rFonts w:ascii="Times New Roman" w:eastAsia="Times New Roman" w:hAnsi="Times New Roman"/>
          <w:bCs/>
          <w:sz w:val="27"/>
          <w:szCs w:val="27"/>
          <w:lang w:eastAsia="ru-RU"/>
        </w:rPr>
      </w:pPr>
      <w:bookmarkStart w:id="10" w:name="sub_2000"/>
      <w:r w:rsidRPr="00330EF1">
        <w:rPr>
          <w:rFonts w:ascii="Times New Roman" w:eastAsia="Times New Roman" w:hAnsi="Times New Roman"/>
          <w:bCs/>
          <w:sz w:val="27"/>
          <w:szCs w:val="27"/>
          <w:lang w:eastAsia="ru-RU"/>
        </w:rPr>
        <w:lastRenderedPageBreak/>
        <w:t xml:space="preserve">Приложение № 1 к Методике расчета платы за проезд </w:t>
      </w:r>
    </w:p>
    <w:p w:rsidR="00A8619D" w:rsidRPr="00330EF1" w:rsidRDefault="00A8619D" w:rsidP="00A8619D">
      <w:pPr>
        <w:widowControl w:val="0"/>
        <w:autoSpaceDE w:val="0"/>
        <w:autoSpaceDN w:val="0"/>
        <w:adjustRightInd w:val="0"/>
        <w:spacing w:after="0" w:line="240" w:lineRule="auto"/>
        <w:ind w:left="7655"/>
        <w:outlineLvl w:val="0"/>
        <w:rPr>
          <w:rFonts w:ascii="Times New Roman" w:eastAsia="Times New Roman" w:hAnsi="Times New Roman"/>
          <w:bCs/>
          <w:sz w:val="27"/>
          <w:szCs w:val="27"/>
          <w:lang w:eastAsia="ru-RU"/>
        </w:rPr>
      </w:pPr>
      <w:r w:rsidRPr="00330EF1">
        <w:rPr>
          <w:rFonts w:ascii="Times New Roman" w:eastAsia="Times New Roman" w:hAnsi="Times New Roman"/>
          <w:bCs/>
          <w:sz w:val="27"/>
          <w:szCs w:val="27"/>
          <w:lang w:eastAsia="ru-RU"/>
        </w:rPr>
        <w:t xml:space="preserve">транспортных средств по платным автомобильным дорогам общего пользования местного значения, платным участкам таких автомобильных дорог (в том числе, если платным участком автомобильной дороги является </w:t>
      </w:r>
    </w:p>
    <w:p w:rsidR="00A8619D" w:rsidRPr="00330EF1" w:rsidRDefault="00A8619D" w:rsidP="00A8619D">
      <w:pPr>
        <w:widowControl w:val="0"/>
        <w:autoSpaceDE w:val="0"/>
        <w:autoSpaceDN w:val="0"/>
        <w:adjustRightInd w:val="0"/>
        <w:spacing w:after="0" w:line="240" w:lineRule="auto"/>
        <w:ind w:left="7655"/>
        <w:outlineLvl w:val="0"/>
        <w:rPr>
          <w:rFonts w:ascii="Times New Roman" w:eastAsia="Times New Roman" w:hAnsi="Times New Roman"/>
          <w:bCs/>
          <w:sz w:val="27"/>
          <w:szCs w:val="27"/>
          <w:lang w:eastAsia="ru-RU"/>
        </w:rPr>
      </w:pPr>
      <w:r w:rsidRPr="00330EF1">
        <w:rPr>
          <w:rFonts w:ascii="Times New Roman" w:eastAsia="Times New Roman" w:hAnsi="Times New Roman"/>
          <w:bCs/>
          <w:sz w:val="27"/>
          <w:szCs w:val="27"/>
          <w:lang w:eastAsia="ru-RU"/>
        </w:rPr>
        <w:t>отдельное искусственное дорожное сооружение)</w:t>
      </w:r>
    </w:p>
    <w:p w:rsidR="00A8619D" w:rsidRPr="00213860" w:rsidRDefault="00A8619D" w:rsidP="00A8619D">
      <w:pPr>
        <w:pStyle w:val="1"/>
        <w:spacing w:before="0" w:after="0"/>
        <w:jc w:val="left"/>
        <w:rPr>
          <w:sz w:val="16"/>
          <w:szCs w:val="16"/>
        </w:rPr>
      </w:pPr>
    </w:p>
    <w:p w:rsidR="00A8619D" w:rsidRPr="00A8619D" w:rsidRDefault="00A8619D" w:rsidP="00A8619D">
      <w:pPr>
        <w:pStyle w:val="1"/>
        <w:spacing w:before="0" w:after="0"/>
      </w:pPr>
      <w:r w:rsidRPr="00A8619D">
        <w:t>Максимальный размер</w:t>
      </w:r>
    </w:p>
    <w:p w:rsidR="00A8619D" w:rsidRPr="00A8619D" w:rsidRDefault="00A8619D" w:rsidP="00A8619D">
      <w:pPr>
        <w:pStyle w:val="1"/>
        <w:spacing w:before="0" w:after="0"/>
      </w:pPr>
      <w:r w:rsidRPr="00A8619D">
        <w:t xml:space="preserve">платы за проезд транспортных средств по платным автомобильным дорогам общего пользования федерального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федерального значения, платных участков таких автомобильных дорог (в том числе если платным участком автомобильной дороги является отдельное искусственное дорожное сооружение) </w:t>
      </w:r>
    </w:p>
    <w:bookmarkEnd w:id="10"/>
    <w:p w:rsidR="00A8619D" w:rsidRDefault="00A8619D" w:rsidP="00A8619D">
      <w:pPr>
        <w:spacing w:after="0" w:line="240" w:lineRule="auto"/>
      </w:pPr>
    </w:p>
    <w:tbl>
      <w:tblPr>
        <w:tblW w:w="15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60"/>
        <w:gridCol w:w="4900"/>
        <w:gridCol w:w="3780"/>
        <w:gridCol w:w="4620"/>
      </w:tblGrid>
      <w:tr w:rsidR="00A8619D" w:rsidRPr="00481A0B" w:rsidTr="00A8619D">
        <w:tc>
          <w:tcPr>
            <w:tcW w:w="1960" w:type="dxa"/>
            <w:vMerge w:val="restart"/>
          </w:tcPr>
          <w:p w:rsidR="00A8619D" w:rsidRPr="00481A0B" w:rsidRDefault="00A8619D" w:rsidP="00CF17A3">
            <w:pPr>
              <w:pStyle w:val="a8"/>
              <w:jc w:val="center"/>
              <w:rPr>
                <w:rFonts w:eastAsiaTheme="minorEastAsia"/>
              </w:rPr>
            </w:pPr>
            <w:r w:rsidRPr="00481A0B">
              <w:rPr>
                <w:rFonts w:eastAsiaTheme="minorEastAsia"/>
              </w:rPr>
              <w:t>Категория транспортного средства</w:t>
            </w:r>
          </w:p>
          <w:p w:rsidR="00A8619D" w:rsidRPr="00481A0B" w:rsidRDefault="00A8619D" w:rsidP="00CF17A3">
            <w:pPr>
              <w:pStyle w:val="a8"/>
              <w:jc w:val="center"/>
              <w:rPr>
                <w:rFonts w:eastAsiaTheme="minorEastAsia"/>
              </w:rPr>
            </w:pPr>
            <w:r w:rsidRPr="00481A0B">
              <w:rPr>
                <w:rFonts w:eastAsiaTheme="minorEastAsia"/>
              </w:rPr>
              <w:t>(N)</w:t>
            </w:r>
          </w:p>
        </w:tc>
        <w:tc>
          <w:tcPr>
            <w:tcW w:w="4900" w:type="dxa"/>
            <w:vMerge w:val="restart"/>
          </w:tcPr>
          <w:p w:rsidR="00A8619D" w:rsidRPr="00481A0B" w:rsidRDefault="00A8619D" w:rsidP="00CF17A3">
            <w:pPr>
              <w:pStyle w:val="a8"/>
              <w:jc w:val="center"/>
              <w:rPr>
                <w:rFonts w:eastAsiaTheme="minorEastAsia"/>
              </w:rPr>
            </w:pPr>
            <w:r w:rsidRPr="00481A0B">
              <w:rPr>
                <w:rFonts w:eastAsiaTheme="minorEastAsia"/>
              </w:rPr>
              <w:t xml:space="preserve">Наименование категории </w:t>
            </w:r>
            <w:r w:rsidRPr="00481A0B">
              <w:rPr>
                <w:rFonts w:eastAsiaTheme="minorEastAsia"/>
              </w:rPr>
              <w:br/>
              <w:t>транспортного средства</w:t>
            </w:r>
          </w:p>
        </w:tc>
        <w:tc>
          <w:tcPr>
            <w:tcW w:w="8400" w:type="dxa"/>
            <w:gridSpan w:val="2"/>
          </w:tcPr>
          <w:p w:rsidR="00A8619D" w:rsidRPr="00481A0B" w:rsidRDefault="00A8619D" w:rsidP="00CF17A3">
            <w:pPr>
              <w:pStyle w:val="a8"/>
              <w:jc w:val="center"/>
              <w:rPr>
                <w:rFonts w:eastAsiaTheme="minorEastAsia"/>
              </w:rPr>
            </w:pPr>
            <w:r w:rsidRPr="00481A0B">
              <w:rPr>
                <w:rFonts w:eastAsiaTheme="minorEastAsia"/>
              </w:rPr>
              <w:t xml:space="preserve">Максимальный размер платы за проезд транспортных средств </w:t>
            </w:r>
            <w:r w:rsidRPr="00481A0B">
              <w:rPr>
                <w:rFonts w:eastAsiaTheme="minorEastAsia"/>
              </w:rPr>
              <w:br/>
              <w:t>(рублей за километр)</w:t>
            </w:r>
            <w:hyperlink w:anchor="sub_111" w:history="1">
              <w:r w:rsidRPr="00481A0B">
                <w:rPr>
                  <w:rStyle w:val="a7"/>
                  <w:rFonts w:eastAsiaTheme="minorEastAsia"/>
                </w:rPr>
                <w:t>*</w:t>
              </w:r>
            </w:hyperlink>
          </w:p>
        </w:tc>
      </w:tr>
      <w:tr w:rsidR="00A8619D" w:rsidRPr="00481A0B" w:rsidTr="00A8619D">
        <w:tc>
          <w:tcPr>
            <w:tcW w:w="1960" w:type="dxa"/>
            <w:vMerge/>
          </w:tcPr>
          <w:p w:rsidR="00A8619D" w:rsidRPr="00481A0B" w:rsidRDefault="00A8619D" w:rsidP="00CF17A3">
            <w:pPr>
              <w:pStyle w:val="a8"/>
              <w:rPr>
                <w:rFonts w:eastAsiaTheme="minorEastAsia"/>
              </w:rPr>
            </w:pPr>
          </w:p>
        </w:tc>
        <w:tc>
          <w:tcPr>
            <w:tcW w:w="4900" w:type="dxa"/>
            <w:vMerge/>
          </w:tcPr>
          <w:p w:rsidR="00A8619D" w:rsidRPr="00481A0B" w:rsidRDefault="00A8619D" w:rsidP="00CF17A3">
            <w:pPr>
              <w:pStyle w:val="a8"/>
              <w:rPr>
                <w:rFonts w:eastAsiaTheme="minorEastAsia"/>
              </w:rPr>
            </w:pPr>
          </w:p>
        </w:tc>
        <w:tc>
          <w:tcPr>
            <w:tcW w:w="3780" w:type="dxa"/>
          </w:tcPr>
          <w:p w:rsidR="00A8619D" w:rsidRPr="00481A0B" w:rsidRDefault="00A8619D" w:rsidP="00CF17A3">
            <w:pPr>
              <w:pStyle w:val="a8"/>
              <w:jc w:val="center"/>
              <w:rPr>
                <w:rFonts w:eastAsiaTheme="minorEastAsia"/>
              </w:rPr>
            </w:pPr>
            <w:r w:rsidRPr="00481A0B">
              <w:rPr>
                <w:rFonts w:eastAsiaTheme="minorEastAsia"/>
              </w:rPr>
              <w:t>по платным автомобильным дорогам общего пользования федерального значения, платным участкам таких автомобильных дорог</w:t>
            </w:r>
          </w:p>
        </w:tc>
        <w:tc>
          <w:tcPr>
            <w:tcW w:w="4620" w:type="dxa"/>
          </w:tcPr>
          <w:p w:rsidR="00A8619D" w:rsidRPr="00481A0B" w:rsidRDefault="00A8619D" w:rsidP="00CF17A3">
            <w:pPr>
              <w:pStyle w:val="a8"/>
              <w:jc w:val="center"/>
              <w:rPr>
                <w:rFonts w:eastAsiaTheme="minorEastAsia"/>
              </w:rPr>
            </w:pPr>
            <w:r w:rsidRPr="00481A0B">
              <w:rPr>
                <w:rFonts w:eastAsiaTheme="minorEastAsia"/>
              </w:rPr>
              <w:t>по платным участкам автомобильных дорог общего пользования федерального значения, являющимся отдельными искусственными дорожными сооружениями</w:t>
            </w:r>
          </w:p>
        </w:tc>
      </w:tr>
      <w:tr w:rsidR="00A8619D" w:rsidRPr="00481A0B" w:rsidTr="00A8619D">
        <w:tc>
          <w:tcPr>
            <w:tcW w:w="1960" w:type="dxa"/>
          </w:tcPr>
          <w:p w:rsidR="00A8619D" w:rsidRPr="00481A0B" w:rsidRDefault="00A8619D" w:rsidP="00CF17A3">
            <w:pPr>
              <w:pStyle w:val="a8"/>
              <w:jc w:val="center"/>
              <w:rPr>
                <w:rFonts w:eastAsiaTheme="minorEastAsia"/>
              </w:rPr>
            </w:pPr>
            <w:bookmarkStart w:id="11" w:name="sub_2001"/>
            <w:r w:rsidRPr="00481A0B">
              <w:rPr>
                <w:rFonts w:eastAsiaTheme="minorEastAsia"/>
              </w:rPr>
              <w:t>1.</w:t>
            </w:r>
            <w:bookmarkEnd w:id="11"/>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2 и более осями, включая транспортные средства с прицепом, высотой не более 2 м</w:t>
            </w:r>
          </w:p>
        </w:tc>
        <w:tc>
          <w:tcPr>
            <w:tcW w:w="3780" w:type="dxa"/>
          </w:tcPr>
          <w:p w:rsidR="00A8619D" w:rsidRPr="00481A0B" w:rsidRDefault="00A8619D" w:rsidP="00CF17A3">
            <w:pPr>
              <w:pStyle w:val="a8"/>
              <w:jc w:val="center"/>
              <w:rPr>
                <w:rFonts w:eastAsiaTheme="minorEastAsia"/>
              </w:rPr>
            </w:pPr>
            <w:r w:rsidRPr="00481A0B">
              <w:rPr>
                <w:rFonts w:eastAsiaTheme="minorEastAsia"/>
              </w:rPr>
              <w:t>3</w:t>
            </w:r>
          </w:p>
        </w:tc>
        <w:tc>
          <w:tcPr>
            <w:tcW w:w="4620" w:type="dxa"/>
          </w:tcPr>
          <w:p w:rsidR="00A8619D" w:rsidRPr="00481A0B" w:rsidRDefault="00A8619D" w:rsidP="00CF17A3">
            <w:pPr>
              <w:pStyle w:val="a8"/>
              <w:jc w:val="center"/>
              <w:rPr>
                <w:rFonts w:eastAsiaTheme="minorEastAsia"/>
              </w:rPr>
            </w:pPr>
            <w:r w:rsidRPr="00481A0B">
              <w:rPr>
                <w:rFonts w:eastAsiaTheme="minorEastAsia"/>
              </w:rPr>
              <w:t>21</w:t>
            </w:r>
          </w:p>
        </w:tc>
      </w:tr>
      <w:tr w:rsidR="00A8619D" w:rsidRPr="00481A0B" w:rsidTr="00A8619D">
        <w:tc>
          <w:tcPr>
            <w:tcW w:w="1960" w:type="dxa"/>
          </w:tcPr>
          <w:p w:rsidR="00A8619D" w:rsidRPr="00481A0B" w:rsidRDefault="00A8619D" w:rsidP="00CF17A3">
            <w:pPr>
              <w:pStyle w:val="a8"/>
              <w:jc w:val="center"/>
              <w:rPr>
                <w:rFonts w:eastAsiaTheme="minorEastAsia"/>
              </w:rPr>
            </w:pPr>
            <w:bookmarkStart w:id="12" w:name="sub_2002"/>
            <w:r w:rsidRPr="00481A0B">
              <w:rPr>
                <w:rFonts w:eastAsiaTheme="minorEastAsia"/>
              </w:rPr>
              <w:t>2.</w:t>
            </w:r>
            <w:bookmarkEnd w:id="12"/>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2 и более осями, включая транспортные средства с прицепом, высотой от 2 до 2,6 м</w:t>
            </w:r>
          </w:p>
        </w:tc>
        <w:tc>
          <w:tcPr>
            <w:tcW w:w="3780" w:type="dxa"/>
          </w:tcPr>
          <w:p w:rsidR="00A8619D" w:rsidRPr="00481A0B" w:rsidRDefault="00A8619D" w:rsidP="00CF17A3">
            <w:pPr>
              <w:pStyle w:val="a8"/>
              <w:jc w:val="center"/>
              <w:rPr>
                <w:rFonts w:eastAsiaTheme="minorEastAsia"/>
              </w:rPr>
            </w:pPr>
            <w:r w:rsidRPr="00481A0B">
              <w:rPr>
                <w:rFonts w:eastAsiaTheme="minorEastAsia"/>
              </w:rPr>
              <w:t>4,5</w:t>
            </w:r>
          </w:p>
        </w:tc>
        <w:tc>
          <w:tcPr>
            <w:tcW w:w="4620" w:type="dxa"/>
          </w:tcPr>
          <w:p w:rsidR="00A8619D" w:rsidRPr="00481A0B" w:rsidRDefault="00A8619D" w:rsidP="00CF17A3">
            <w:pPr>
              <w:pStyle w:val="a8"/>
              <w:jc w:val="center"/>
              <w:rPr>
                <w:rFonts w:eastAsiaTheme="minorEastAsia"/>
              </w:rPr>
            </w:pPr>
            <w:r w:rsidRPr="00481A0B">
              <w:rPr>
                <w:rFonts w:eastAsiaTheme="minorEastAsia"/>
              </w:rPr>
              <w:t>31,5</w:t>
            </w:r>
          </w:p>
        </w:tc>
      </w:tr>
      <w:tr w:rsidR="00A8619D" w:rsidRPr="00481A0B" w:rsidTr="00A8619D">
        <w:tc>
          <w:tcPr>
            <w:tcW w:w="1960" w:type="dxa"/>
          </w:tcPr>
          <w:p w:rsidR="00A8619D" w:rsidRPr="00481A0B" w:rsidRDefault="00A8619D" w:rsidP="00CF17A3">
            <w:pPr>
              <w:pStyle w:val="a8"/>
              <w:jc w:val="center"/>
              <w:rPr>
                <w:rFonts w:eastAsiaTheme="minorEastAsia"/>
              </w:rPr>
            </w:pPr>
            <w:bookmarkStart w:id="13" w:name="sub_2003"/>
            <w:r w:rsidRPr="00481A0B">
              <w:rPr>
                <w:rFonts w:eastAsiaTheme="minorEastAsia"/>
              </w:rPr>
              <w:t>3.</w:t>
            </w:r>
            <w:bookmarkEnd w:id="13"/>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2 осями, включая транспортные средства с прицепом, высотой 2,6 м и более</w:t>
            </w:r>
          </w:p>
        </w:tc>
        <w:tc>
          <w:tcPr>
            <w:tcW w:w="3780" w:type="dxa"/>
          </w:tcPr>
          <w:p w:rsidR="00A8619D" w:rsidRPr="00481A0B" w:rsidRDefault="00A8619D" w:rsidP="00CF17A3">
            <w:pPr>
              <w:pStyle w:val="a8"/>
              <w:jc w:val="center"/>
              <w:rPr>
                <w:rFonts w:eastAsiaTheme="minorEastAsia"/>
              </w:rPr>
            </w:pPr>
            <w:r w:rsidRPr="00481A0B">
              <w:rPr>
                <w:rFonts w:eastAsiaTheme="minorEastAsia"/>
              </w:rPr>
              <w:t>6</w:t>
            </w:r>
          </w:p>
        </w:tc>
        <w:tc>
          <w:tcPr>
            <w:tcW w:w="4620" w:type="dxa"/>
          </w:tcPr>
          <w:p w:rsidR="00A8619D" w:rsidRPr="00481A0B" w:rsidRDefault="00A8619D" w:rsidP="00CF17A3">
            <w:pPr>
              <w:pStyle w:val="a8"/>
              <w:jc w:val="center"/>
              <w:rPr>
                <w:rFonts w:eastAsiaTheme="minorEastAsia"/>
              </w:rPr>
            </w:pPr>
            <w:r w:rsidRPr="00481A0B">
              <w:rPr>
                <w:rFonts w:eastAsiaTheme="minorEastAsia"/>
              </w:rPr>
              <w:t>42</w:t>
            </w:r>
          </w:p>
        </w:tc>
      </w:tr>
      <w:tr w:rsidR="00A8619D" w:rsidRPr="00481A0B" w:rsidTr="00A8619D">
        <w:tc>
          <w:tcPr>
            <w:tcW w:w="1960" w:type="dxa"/>
          </w:tcPr>
          <w:p w:rsidR="00A8619D" w:rsidRPr="00481A0B" w:rsidRDefault="00A8619D" w:rsidP="00CF17A3">
            <w:pPr>
              <w:pStyle w:val="a8"/>
              <w:jc w:val="center"/>
              <w:rPr>
                <w:rFonts w:eastAsiaTheme="minorEastAsia"/>
              </w:rPr>
            </w:pPr>
            <w:bookmarkStart w:id="14" w:name="sub_2004"/>
            <w:r w:rsidRPr="00481A0B">
              <w:rPr>
                <w:rFonts w:eastAsiaTheme="minorEastAsia"/>
              </w:rPr>
              <w:t>4.</w:t>
            </w:r>
            <w:bookmarkEnd w:id="14"/>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3 и более осями, включая транспортные средства с прицепом, высотой 2,6 м и более</w:t>
            </w:r>
          </w:p>
        </w:tc>
        <w:tc>
          <w:tcPr>
            <w:tcW w:w="3780" w:type="dxa"/>
          </w:tcPr>
          <w:p w:rsidR="00A8619D" w:rsidRPr="00481A0B" w:rsidRDefault="00A8619D" w:rsidP="00CF17A3">
            <w:pPr>
              <w:pStyle w:val="a8"/>
              <w:jc w:val="center"/>
              <w:rPr>
                <w:rFonts w:eastAsiaTheme="minorEastAsia"/>
              </w:rPr>
            </w:pPr>
            <w:r w:rsidRPr="00481A0B">
              <w:rPr>
                <w:rFonts w:eastAsiaTheme="minorEastAsia"/>
              </w:rPr>
              <w:t>9,5</w:t>
            </w:r>
          </w:p>
        </w:tc>
        <w:tc>
          <w:tcPr>
            <w:tcW w:w="4620" w:type="dxa"/>
          </w:tcPr>
          <w:p w:rsidR="00A8619D" w:rsidRPr="00481A0B" w:rsidRDefault="00A8619D" w:rsidP="00CF17A3">
            <w:pPr>
              <w:pStyle w:val="a8"/>
              <w:jc w:val="center"/>
              <w:rPr>
                <w:rFonts w:eastAsiaTheme="minorEastAsia"/>
              </w:rPr>
            </w:pPr>
            <w:r w:rsidRPr="00481A0B">
              <w:rPr>
                <w:rFonts w:eastAsiaTheme="minorEastAsia"/>
              </w:rPr>
              <w:t>66,5</w:t>
            </w:r>
          </w:p>
        </w:tc>
      </w:tr>
    </w:tbl>
    <w:p w:rsidR="00A8619D" w:rsidRDefault="00A8619D" w:rsidP="00A8619D">
      <w:pPr>
        <w:spacing w:after="0" w:line="240" w:lineRule="auto"/>
        <w:rPr>
          <w:rFonts w:ascii="Times New Roman" w:hAnsi="Times New Roman"/>
          <w:sz w:val="24"/>
          <w:szCs w:val="24"/>
        </w:rPr>
      </w:pPr>
      <w:bookmarkStart w:id="15" w:name="sub_111"/>
      <w:r w:rsidRPr="00A8619D">
        <w:rPr>
          <w:rFonts w:ascii="Times New Roman" w:hAnsi="Times New Roman"/>
          <w:sz w:val="24"/>
          <w:szCs w:val="24"/>
        </w:rPr>
        <w:t xml:space="preserve">Подлежит ежегодной индексации путем умножения на накопленный с 2015 года к текущему году </w:t>
      </w:r>
      <w:hyperlink r:id="rId18" w:history="1">
        <w:r w:rsidRPr="00A8619D">
          <w:rPr>
            <w:rStyle w:val="a7"/>
            <w:rFonts w:ascii="Times New Roman" w:hAnsi="Times New Roman"/>
            <w:b w:val="0"/>
            <w:color w:val="auto"/>
            <w:sz w:val="24"/>
            <w:szCs w:val="24"/>
          </w:rPr>
          <w:t>индекс потребительских цен</w:t>
        </w:r>
      </w:hyperlink>
      <w:r w:rsidRPr="00A8619D">
        <w:rPr>
          <w:rFonts w:ascii="Times New Roman" w:hAnsi="Times New Roman"/>
          <w:sz w:val="24"/>
          <w:szCs w:val="24"/>
        </w:rPr>
        <w:t>, определяемый в соответствии с прогнозом социально-экономического развития Российской Федерации.</w:t>
      </w:r>
    </w:p>
    <w:p w:rsidR="00E33BBF" w:rsidRPr="00A8619D" w:rsidRDefault="00E33BBF" w:rsidP="00A8619D">
      <w:pPr>
        <w:spacing w:after="0" w:line="240" w:lineRule="auto"/>
        <w:rPr>
          <w:rFonts w:ascii="Times New Roman" w:hAnsi="Times New Roman"/>
          <w:sz w:val="24"/>
          <w:szCs w:val="24"/>
        </w:rPr>
      </w:pPr>
    </w:p>
    <w:p w:rsidR="00A8619D" w:rsidRPr="00330EF1" w:rsidRDefault="00A8619D" w:rsidP="00A8619D">
      <w:pPr>
        <w:widowControl w:val="0"/>
        <w:autoSpaceDE w:val="0"/>
        <w:autoSpaceDN w:val="0"/>
        <w:adjustRightInd w:val="0"/>
        <w:spacing w:after="0" w:line="240" w:lineRule="auto"/>
        <w:ind w:left="7655"/>
        <w:outlineLvl w:val="0"/>
        <w:rPr>
          <w:rFonts w:ascii="Times New Roman" w:eastAsia="Times New Roman" w:hAnsi="Times New Roman"/>
          <w:bCs/>
          <w:sz w:val="27"/>
          <w:szCs w:val="27"/>
          <w:lang w:eastAsia="ru-RU"/>
        </w:rPr>
      </w:pPr>
      <w:r w:rsidRPr="00330EF1">
        <w:rPr>
          <w:rFonts w:ascii="Times New Roman" w:eastAsia="Times New Roman" w:hAnsi="Times New Roman"/>
          <w:bCs/>
          <w:sz w:val="27"/>
          <w:szCs w:val="27"/>
          <w:lang w:eastAsia="ru-RU"/>
        </w:rPr>
        <w:lastRenderedPageBreak/>
        <w:t xml:space="preserve">Приложение № 1 к Методике расчета платы за проезд </w:t>
      </w:r>
    </w:p>
    <w:p w:rsidR="00A8619D" w:rsidRPr="00330EF1" w:rsidRDefault="00A8619D" w:rsidP="00A8619D">
      <w:pPr>
        <w:widowControl w:val="0"/>
        <w:autoSpaceDE w:val="0"/>
        <w:autoSpaceDN w:val="0"/>
        <w:adjustRightInd w:val="0"/>
        <w:spacing w:after="0" w:line="240" w:lineRule="auto"/>
        <w:ind w:left="7655"/>
        <w:outlineLvl w:val="0"/>
        <w:rPr>
          <w:rFonts w:ascii="Times New Roman" w:eastAsia="Times New Roman" w:hAnsi="Times New Roman"/>
          <w:bCs/>
          <w:sz w:val="27"/>
          <w:szCs w:val="27"/>
          <w:lang w:eastAsia="ru-RU"/>
        </w:rPr>
      </w:pPr>
      <w:r w:rsidRPr="00330EF1">
        <w:rPr>
          <w:rFonts w:ascii="Times New Roman" w:eastAsia="Times New Roman" w:hAnsi="Times New Roman"/>
          <w:bCs/>
          <w:sz w:val="27"/>
          <w:szCs w:val="27"/>
          <w:lang w:eastAsia="ru-RU"/>
        </w:rPr>
        <w:t xml:space="preserve">транспортных средств по платным автомобильным дорогам общего пользования местного значения, платным участкам таких автомобильных дорог (в том числе, если платным участком автомобильной дороги является </w:t>
      </w:r>
    </w:p>
    <w:p w:rsidR="00A8619D" w:rsidRPr="00330EF1" w:rsidRDefault="00A8619D" w:rsidP="00A8619D">
      <w:pPr>
        <w:widowControl w:val="0"/>
        <w:autoSpaceDE w:val="0"/>
        <w:autoSpaceDN w:val="0"/>
        <w:adjustRightInd w:val="0"/>
        <w:spacing w:after="0" w:line="240" w:lineRule="auto"/>
        <w:ind w:left="7655"/>
        <w:outlineLvl w:val="0"/>
        <w:rPr>
          <w:rFonts w:ascii="Times New Roman" w:eastAsia="Times New Roman" w:hAnsi="Times New Roman"/>
          <w:bCs/>
          <w:sz w:val="27"/>
          <w:szCs w:val="27"/>
          <w:lang w:eastAsia="ru-RU"/>
        </w:rPr>
      </w:pPr>
      <w:r w:rsidRPr="00330EF1">
        <w:rPr>
          <w:rFonts w:ascii="Times New Roman" w:eastAsia="Times New Roman" w:hAnsi="Times New Roman"/>
          <w:bCs/>
          <w:sz w:val="27"/>
          <w:szCs w:val="27"/>
          <w:lang w:eastAsia="ru-RU"/>
        </w:rPr>
        <w:t>отдельное искусственное дорожное сооружение)</w:t>
      </w:r>
    </w:p>
    <w:p w:rsidR="00A8619D" w:rsidRPr="00A8619D" w:rsidRDefault="00A8619D" w:rsidP="00A8619D">
      <w:pPr>
        <w:spacing w:after="0" w:line="240" w:lineRule="auto"/>
        <w:rPr>
          <w:rFonts w:ascii="Times New Roman" w:hAnsi="Times New Roman"/>
        </w:rPr>
      </w:pPr>
    </w:p>
    <w:bookmarkEnd w:id="15"/>
    <w:p w:rsidR="00A8619D" w:rsidRDefault="00A8619D" w:rsidP="00A8619D">
      <w:pPr>
        <w:pStyle w:val="1"/>
        <w:spacing w:before="0" w:after="0"/>
      </w:pPr>
      <w:r>
        <w:t>Максимальный размер</w:t>
      </w:r>
    </w:p>
    <w:p w:rsidR="00A8619D" w:rsidRDefault="00A8619D" w:rsidP="00A8619D">
      <w:pPr>
        <w:pStyle w:val="1"/>
        <w:spacing w:before="0" w:after="0"/>
      </w:pPr>
      <w:r>
        <w:t>платы за проезд транспортных средств по платным автомобильным дорогам общего пользования федерального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федерального значения, платных участков таких автомобильных дорог (в том числе если платным участком автомобильной дороги является отдельное искусственное дорожное сооружение)</w:t>
      </w:r>
    </w:p>
    <w:p w:rsidR="00A8619D" w:rsidRDefault="00A8619D" w:rsidP="00A8619D">
      <w:pPr>
        <w:pStyle w:val="1"/>
        <w:spacing w:before="0" w:after="0"/>
      </w:pPr>
      <w:r>
        <w:t xml:space="preserve"> (утв. </w:t>
      </w:r>
      <w:hyperlink w:anchor="sub_0" w:history="1">
        <w:r w:rsidRPr="00F97E10">
          <w:rPr>
            <w:rStyle w:val="a7"/>
            <w:rFonts w:eastAsia="Calibri"/>
            <w:b/>
            <w:color w:val="auto"/>
          </w:rPr>
          <w:t>постановлением</w:t>
        </w:r>
      </w:hyperlink>
      <w:r>
        <w:t xml:space="preserve"> Пра</w:t>
      </w:r>
      <w:r w:rsidR="00F97E10">
        <w:t xml:space="preserve">вительства РФ от 30 января 2016 г. N </w:t>
      </w:r>
      <w:r>
        <w:t>47)</w:t>
      </w:r>
    </w:p>
    <w:p w:rsidR="00A8619D" w:rsidRDefault="00A8619D" w:rsidP="00A8619D">
      <w:pPr>
        <w:spacing w:after="0" w:line="240" w:lineRule="auto"/>
      </w:pPr>
    </w:p>
    <w:tbl>
      <w:tblPr>
        <w:tblW w:w="15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60"/>
        <w:gridCol w:w="4900"/>
        <w:gridCol w:w="3780"/>
        <w:gridCol w:w="4620"/>
      </w:tblGrid>
      <w:tr w:rsidR="00A8619D" w:rsidRPr="00481A0B" w:rsidTr="00A8619D">
        <w:tc>
          <w:tcPr>
            <w:tcW w:w="1960" w:type="dxa"/>
            <w:vMerge w:val="restart"/>
          </w:tcPr>
          <w:p w:rsidR="00A8619D" w:rsidRPr="00481A0B" w:rsidRDefault="00A8619D" w:rsidP="00CF17A3">
            <w:pPr>
              <w:pStyle w:val="a8"/>
              <w:jc w:val="center"/>
              <w:rPr>
                <w:rFonts w:eastAsiaTheme="minorEastAsia"/>
              </w:rPr>
            </w:pPr>
            <w:r w:rsidRPr="00481A0B">
              <w:rPr>
                <w:rFonts w:eastAsiaTheme="minorEastAsia"/>
              </w:rPr>
              <w:t>Категория транспортного средства</w:t>
            </w:r>
          </w:p>
          <w:p w:rsidR="00A8619D" w:rsidRPr="00481A0B" w:rsidRDefault="00A8619D" w:rsidP="00CF17A3">
            <w:pPr>
              <w:pStyle w:val="a8"/>
              <w:jc w:val="center"/>
              <w:rPr>
                <w:rFonts w:eastAsiaTheme="minorEastAsia"/>
              </w:rPr>
            </w:pPr>
            <w:r w:rsidRPr="00481A0B">
              <w:rPr>
                <w:rFonts w:eastAsiaTheme="minorEastAsia"/>
              </w:rPr>
              <w:t>(N)</w:t>
            </w:r>
          </w:p>
        </w:tc>
        <w:tc>
          <w:tcPr>
            <w:tcW w:w="4900" w:type="dxa"/>
            <w:vMerge w:val="restart"/>
          </w:tcPr>
          <w:p w:rsidR="00A8619D" w:rsidRPr="00481A0B" w:rsidRDefault="00A8619D" w:rsidP="00CF17A3">
            <w:pPr>
              <w:pStyle w:val="a8"/>
              <w:jc w:val="center"/>
              <w:rPr>
                <w:rFonts w:eastAsiaTheme="minorEastAsia"/>
              </w:rPr>
            </w:pPr>
            <w:r w:rsidRPr="00481A0B">
              <w:rPr>
                <w:rFonts w:eastAsiaTheme="minorEastAsia"/>
              </w:rPr>
              <w:t xml:space="preserve">Наименование категории </w:t>
            </w:r>
            <w:r w:rsidRPr="00481A0B">
              <w:rPr>
                <w:rFonts w:eastAsiaTheme="minorEastAsia"/>
              </w:rPr>
              <w:br/>
              <w:t>транспортного средства</w:t>
            </w:r>
          </w:p>
        </w:tc>
        <w:tc>
          <w:tcPr>
            <w:tcW w:w="8400" w:type="dxa"/>
            <w:gridSpan w:val="2"/>
          </w:tcPr>
          <w:p w:rsidR="00A8619D" w:rsidRPr="00481A0B" w:rsidRDefault="00A8619D" w:rsidP="00CF17A3">
            <w:pPr>
              <w:pStyle w:val="a8"/>
              <w:jc w:val="center"/>
              <w:rPr>
                <w:rFonts w:eastAsiaTheme="minorEastAsia"/>
              </w:rPr>
            </w:pPr>
            <w:r w:rsidRPr="00481A0B">
              <w:rPr>
                <w:rFonts w:eastAsiaTheme="minorEastAsia"/>
              </w:rPr>
              <w:t xml:space="preserve">Максимальный размер платы за проезд транспортных средств </w:t>
            </w:r>
            <w:r w:rsidRPr="00481A0B">
              <w:rPr>
                <w:rFonts w:eastAsiaTheme="minorEastAsia"/>
              </w:rPr>
              <w:br/>
              <w:t>(рублей за километр)</w:t>
            </w:r>
            <w:hyperlink w:anchor="sub_111" w:history="1">
              <w:r w:rsidRPr="00481A0B">
                <w:rPr>
                  <w:rStyle w:val="a7"/>
                  <w:rFonts w:eastAsiaTheme="minorEastAsia"/>
                </w:rPr>
                <w:t>*</w:t>
              </w:r>
            </w:hyperlink>
          </w:p>
        </w:tc>
      </w:tr>
      <w:tr w:rsidR="00A8619D" w:rsidRPr="00481A0B" w:rsidTr="00A8619D">
        <w:tc>
          <w:tcPr>
            <w:tcW w:w="1960" w:type="dxa"/>
            <w:vMerge/>
          </w:tcPr>
          <w:p w:rsidR="00A8619D" w:rsidRPr="00481A0B" w:rsidRDefault="00A8619D" w:rsidP="00CF17A3">
            <w:pPr>
              <w:pStyle w:val="a8"/>
              <w:rPr>
                <w:rFonts w:eastAsiaTheme="minorEastAsia"/>
              </w:rPr>
            </w:pPr>
          </w:p>
        </w:tc>
        <w:tc>
          <w:tcPr>
            <w:tcW w:w="4900" w:type="dxa"/>
            <w:vMerge/>
          </w:tcPr>
          <w:p w:rsidR="00A8619D" w:rsidRPr="00481A0B" w:rsidRDefault="00A8619D" w:rsidP="00CF17A3">
            <w:pPr>
              <w:pStyle w:val="a8"/>
              <w:rPr>
                <w:rFonts w:eastAsiaTheme="minorEastAsia"/>
              </w:rPr>
            </w:pPr>
          </w:p>
        </w:tc>
        <w:tc>
          <w:tcPr>
            <w:tcW w:w="3780" w:type="dxa"/>
          </w:tcPr>
          <w:p w:rsidR="00A8619D" w:rsidRPr="00481A0B" w:rsidRDefault="00A8619D" w:rsidP="00CF17A3">
            <w:pPr>
              <w:pStyle w:val="a8"/>
              <w:jc w:val="center"/>
              <w:rPr>
                <w:rFonts w:eastAsiaTheme="minorEastAsia"/>
              </w:rPr>
            </w:pPr>
            <w:r w:rsidRPr="00481A0B">
              <w:rPr>
                <w:rFonts w:eastAsiaTheme="minorEastAsia"/>
              </w:rPr>
              <w:t>по платным автомобильным дорогам общего пользования федерального значения, платным участкам таких автомобильных дорог</w:t>
            </w:r>
          </w:p>
        </w:tc>
        <w:tc>
          <w:tcPr>
            <w:tcW w:w="4620" w:type="dxa"/>
          </w:tcPr>
          <w:p w:rsidR="00A8619D" w:rsidRPr="00481A0B" w:rsidRDefault="00A8619D" w:rsidP="00CF17A3">
            <w:pPr>
              <w:pStyle w:val="a8"/>
              <w:jc w:val="center"/>
              <w:rPr>
                <w:rFonts w:eastAsiaTheme="minorEastAsia"/>
              </w:rPr>
            </w:pPr>
            <w:r w:rsidRPr="00481A0B">
              <w:rPr>
                <w:rFonts w:eastAsiaTheme="minorEastAsia"/>
              </w:rPr>
              <w:t>по платным участкам автомобильных дорог общего пользования федерального значения, являющимся отдельными искусственными дорожными сооружениями</w:t>
            </w:r>
          </w:p>
        </w:tc>
      </w:tr>
      <w:tr w:rsidR="00A8619D" w:rsidRPr="00481A0B" w:rsidTr="00A8619D">
        <w:tc>
          <w:tcPr>
            <w:tcW w:w="1960" w:type="dxa"/>
          </w:tcPr>
          <w:p w:rsidR="00A8619D" w:rsidRPr="00481A0B" w:rsidRDefault="00A8619D" w:rsidP="00CF17A3">
            <w:pPr>
              <w:pStyle w:val="a8"/>
              <w:jc w:val="center"/>
              <w:rPr>
                <w:rFonts w:eastAsiaTheme="minorEastAsia"/>
              </w:rPr>
            </w:pPr>
            <w:r w:rsidRPr="00481A0B">
              <w:rPr>
                <w:rFonts w:eastAsiaTheme="minorEastAsia"/>
              </w:rPr>
              <w:t>1.</w:t>
            </w:r>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2 и более осями, включая транспортные средства с прицепом, высотой не более 2 м</w:t>
            </w:r>
          </w:p>
        </w:tc>
        <w:tc>
          <w:tcPr>
            <w:tcW w:w="3780" w:type="dxa"/>
          </w:tcPr>
          <w:p w:rsidR="00A8619D" w:rsidRPr="00481A0B" w:rsidRDefault="00A8619D" w:rsidP="00CF17A3">
            <w:pPr>
              <w:pStyle w:val="a8"/>
              <w:jc w:val="center"/>
              <w:rPr>
                <w:rFonts w:eastAsiaTheme="minorEastAsia"/>
              </w:rPr>
            </w:pPr>
            <w:r w:rsidRPr="00481A0B">
              <w:rPr>
                <w:rFonts w:eastAsiaTheme="minorEastAsia"/>
              </w:rPr>
              <w:t>3</w:t>
            </w:r>
          </w:p>
        </w:tc>
        <w:tc>
          <w:tcPr>
            <w:tcW w:w="4620" w:type="dxa"/>
          </w:tcPr>
          <w:p w:rsidR="00A8619D" w:rsidRPr="00481A0B" w:rsidRDefault="00A8619D" w:rsidP="00CF17A3">
            <w:pPr>
              <w:pStyle w:val="a8"/>
              <w:jc w:val="center"/>
              <w:rPr>
                <w:rFonts w:eastAsiaTheme="minorEastAsia"/>
              </w:rPr>
            </w:pPr>
            <w:r w:rsidRPr="00481A0B">
              <w:rPr>
                <w:rFonts w:eastAsiaTheme="minorEastAsia"/>
              </w:rPr>
              <w:t>21</w:t>
            </w:r>
          </w:p>
        </w:tc>
      </w:tr>
      <w:tr w:rsidR="00A8619D" w:rsidRPr="00481A0B" w:rsidTr="00A8619D">
        <w:tc>
          <w:tcPr>
            <w:tcW w:w="1960" w:type="dxa"/>
          </w:tcPr>
          <w:p w:rsidR="00A8619D" w:rsidRPr="00481A0B" w:rsidRDefault="00A8619D" w:rsidP="00CF17A3">
            <w:pPr>
              <w:pStyle w:val="a8"/>
              <w:jc w:val="center"/>
              <w:rPr>
                <w:rFonts w:eastAsiaTheme="minorEastAsia"/>
              </w:rPr>
            </w:pPr>
            <w:r w:rsidRPr="00481A0B">
              <w:rPr>
                <w:rFonts w:eastAsiaTheme="minorEastAsia"/>
              </w:rPr>
              <w:t>2.</w:t>
            </w:r>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2 и более осями, включая транспортные средства с прицепом, высотой от 2 до 2,6 м</w:t>
            </w:r>
          </w:p>
        </w:tc>
        <w:tc>
          <w:tcPr>
            <w:tcW w:w="3780" w:type="dxa"/>
          </w:tcPr>
          <w:p w:rsidR="00A8619D" w:rsidRPr="00481A0B" w:rsidRDefault="00A8619D" w:rsidP="00CF17A3">
            <w:pPr>
              <w:pStyle w:val="a8"/>
              <w:jc w:val="center"/>
              <w:rPr>
                <w:rFonts w:eastAsiaTheme="minorEastAsia"/>
              </w:rPr>
            </w:pPr>
            <w:r w:rsidRPr="00481A0B">
              <w:rPr>
                <w:rFonts w:eastAsiaTheme="minorEastAsia"/>
              </w:rPr>
              <w:t>4,5</w:t>
            </w:r>
          </w:p>
        </w:tc>
        <w:tc>
          <w:tcPr>
            <w:tcW w:w="4620" w:type="dxa"/>
          </w:tcPr>
          <w:p w:rsidR="00A8619D" w:rsidRPr="00481A0B" w:rsidRDefault="00A8619D" w:rsidP="00CF17A3">
            <w:pPr>
              <w:pStyle w:val="a8"/>
              <w:jc w:val="center"/>
              <w:rPr>
                <w:rFonts w:eastAsiaTheme="minorEastAsia"/>
              </w:rPr>
            </w:pPr>
            <w:r w:rsidRPr="00481A0B">
              <w:rPr>
                <w:rFonts w:eastAsiaTheme="minorEastAsia"/>
              </w:rPr>
              <w:t>31,5</w:t>
            </w:r>
          </w:p>
        </w:tc>
      </w:tr>
      <w:tr w:rsidR="00A8619D" w:rsidRPr="00481A0B" w:rsidTr="00A8619D">
        <w:tc>
          <w:tcPr>
            <w:tcW w:w="1960" w:type="dxa"/>
          </w:tcPr>
          <w:p w:rsidR="00A8619D" w:rsidRPr="00481A0B" w:rsidRDefault="00A8619D" w:rsidP="00CF17A3">
            <w:pPr>
              <w:pStyle w:val="a8"/>
              <w:jc w:val="center"/>
              <w:rPr>
                <w:rFonts w:eastAsiaTheme="minorEastAsia"/>
              </w:rPr>
            </w:pPr>
            <w:r w:rsidRPr="00481A0B">
              <w:rPr>
                <w:rFonts w:eastAsiaTheme="minorEastAsia"/>
              </w:rPr>
              <w:t>3.</w:t>
            </w:r>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2 осями, включая транспортные средства с прицепом, высотой 2,6 м и более</w:t>
            </w:r>
          </w:p>
        </w:tc>
        <w:tc>
          <w:tcPr>
            <w:tcW w:w="3780" w:type="dxa"/>
          </w:tcPr>
          <w:p w:rsidR="00A8619D" w:rsidRPr="00481A0B" w:rsidRDefault="00A8619D" w:rsidP="00CF17A3">
            <w:pPr>
              <w:pStyle w:val="a8"/>
              <w:jc w:val="center"/>
              <w:rPr>
                <w:rFonts w:eastAsiaTheme="minorEastAsia"/>
              </w:rPr>
            </w:pPr>
            <w:r w:rsidRPr="00481A0B">
              <w:rPr>
                <w:rFonts w:eastAsiaTheme="minorEastAsia"/>
              </w:rPr>
              <w:t>6</w:t>
            </w:r>
          </w:p>
        </w:tc>
        <w:tc>
          <w:tcPr>
            <w:tcW w:w="4620" w:type="dxa"/>
          </w:tcPr>
          <w:p w:rsidR="00A8619D" w:rsidRPr="00481A0B" w:rsidRDefault="00A8619D" w:rsidP="00CF17A3">
            <w:pPr>
              <w:pStyle w:val="a8"/>
              <w:jc w:val="center"/>
              <w:rPr>
                <w:rFonts w:eastAsiaTheme="minorEastAsia"/>
              </w:rPr>
            </w:pPr>
            <w:r w:rsidRPr="00481A0B">
              <w:rPr>
                <w:rFonts w:eastAsiaTheme="minorEastAsia"/>
              </w:rPr>
              <w:t>42</w:t>
            </w:r>
          </w:p>
        </w:tc>
      </w:tr>
      <w:tr w:rsidR="00A8619D" w:rsidRPr="00481A0B" w:rsidTr="00A8619D">
        <w:tc>
          <w:tcPr>
            <w:tcW w:w="1960" w:type="dxa"/>
          </w:tcPr>
          <w:p w:rsidR="00A8619D" w:rsidRPr="00481A0B" w:rsidRDefault="00A8619D" w:rsidP="00CF17A3">
            <w:pPr>
              <w:pStyle w:val="a8"/>
              <w:jc w:val="center"/>
              <w:rPr>
                <w:rFonts w:eastAsiaTheme="minorEastAsia"/>
              </w:rPr>
            </w:pPr>
            <w:r w:rsidRPr="00481A0B">
              <w:rPr>
                <w:rFonts w:eastAsiaTheme="minorEastAsia"/>
              </w:rPr>
              <w:t>4.</w:t>
            </w:r>
          </w:p>
        </w:tc>
        <w:tc>
          <w:tcPr>
            <w:tcW w:w="4900" w:type="dxa"/>
          </w:tcPr>
          <w:p w:rsidR="00A8619D" w:rsidRPr="00481A0B" w:rsidRDefault="00A8619D" w:rsidP="00CF17A3">
            <w:pPr>
              <w:pStyle w:val="a9"/>
              <w:rPr>
                <w:rFonts w:eastAsiaTheme="minorEastAsia"/>
              </w:rPr>
            </w:pPr>
            <w:r w:rsidRPr="00481A0B">
              <w:rPr>
                <w:rFonts w:eastAsiaTheme="minorEastAsia"/>
              </w:rPr>
              <w:t>Транспортные средства с 3 и более осями, включая транспортные средства с прицепом, высотой 2,6 м и более</w:t>
            </w:r>
          </w:p>
        </w:tc>
        <w:tc>
          <w:tcPr>
            <w:tcW w:w="3780" w:type="dxa"/>
          </w:tcPr>
          <w:p w:rsidR="00A8619D" w:rsidRPr="00481A0B" w:rsidRDefault="00A8619D" w:rsidP="00CF17A3">
            <w:pPr>
              <w:pStyle w:val="a8"/>
              <w:jc w:val="center"/>
              <w:rPr>
                <w:rFonts w:eastAsiaTheme="minorEastAsia"/>
              </w:rPr>
            </w:pPr>
            <w:r w:rsidRPr="00481A0B">
              <w:rPr>
                <w:rFonts w:eastAsiaTheme="minorEastAsia"/>
              </w:rPr>
              <w:t>9,5</w:t>
            </w:r>
          </w:p>
        </w:tc>
        <w:tc>
          <w:tcPr>
            <w:tcW w:w="4620" w:type="dxa"/>
          </w:tcPr>
          <w:p w:rsidR="00A8619D" w:rsidRPr="00481A0B" w:rsidRDefault="00A8619D" w:rsidP="00CF17A3">
            <w:pPr>
              <w:pStyle w:val="a8"/>
              <w:jc w:val="center"/>
              <w:rPr>
                <w:rFonts w:eastAsiaTheme="minorEastAsia"/>
              </w:rPr>
            </w:pPr>
            <w:r w:rsidRPr="00481A0B">
              <w:rPr>
                <w:rFonts w:eastAsiaTheme="minorEastAsia"/>
              </w:rPr>
              <w:t>66,5</w:t>
            </w:r>
          </w:p>
        </w:tc>
      </w:tr>
    </w:tbl>
    <w:p w:rsidR="00A8619D" w:rsidRDefault="00A8619D" w:rsidP="00A8619D">
      <w:pPr>
        <w:spacing w:after="0" w:line="240" w:lineRule="auto"/>
        <w:rPr>
          <w:rFonts w:ascii="Times New Roman" w:hAnsi="Times New Roman"/>
          <w:sz w:val="24"/>
          <w:szCs w:val="24"/>
        </w:rPr>
        <w:sectPr w:rsidR="00A8619D" w:rsidSect="00E33BBF">
          <w:pgSz w:w="16838" w:h="11906" w:orient="landscape"/>
          <w:pgMar w:top="709" w:right="1134" w:bottom="284" w:left="1134" w:header="708" w:footer="708" w:gutter="0"/>
          <w:cols w:space="708"/>
          <w:docGrid w:linePitch="360"/>
        </w:sectPr>
      </w:pPr>
      <w:r w:rsidRPr="00A8619D">
        <w:rPr>
          <w:rFonts w:ascii="Times New Roman" w:hAnsi="Times New Roman"/>
          <w:sz w:val="24"/>
          <w:szCs w:val="24"/>
        </w:rPr>
        <w:t xml:space="preserve">* Подлежит ежегодной индексации путем умножения на накопленный с 2015 года к текущему году </w:t>
      </w:r>
      <w:hyperlink r:id="rId19" w:history="1">
        <w:r w:rsidRPr="00A8619D">
          <w:rPr>
            <w:rStyle w:val="a7"/>
            <w:rFonts w:ascii="Times New Roman" w:hAnsi="Times New Roman"/>
            <w:b w:val="0"/>
            <w:color w:val="auto"/>
            <w:sz w:val="24"/>
            <w:szCs w:val="24"/>
          </w:rPr>
          <w:t>индекс потребительских цен</w:t>
        </w:r>
      </w:hyperlink>
      <w:r w:rsidRPr="00A8619D">
        <w:rPr>
          <w:rFonts w:ascii="Times New Roman" w:hAnsi="Times New Roman"/>
          <w:sz w:val="24"/>
          <w:szCs w:val="24"/>
        </w:rPr>
        <w:t>, определяемый в соответствии с прогнозом социально-экономического развития Российской Федерации.</w:t>
      </w:r>
    </w:p>
    <w:p w:rsidR="00330EF1" w:rsidRDefault="00330EF1" w:rsidP="00330EF1">
      <w:pPr>
        <w:pStyle w:val="a5"/>
        <w:shd w:val="clear" w:color="auto" w:fill="auto"/>
        <w:spacing w:before="0" w:line="240" w:lineRule="auto"/>
        <w:ind w:left="3119"/>
        <w:rPr>
          <w:rStyle w:val="11"/>
          <w:rFonts w:ascii="Times New Roman" w:hAnsi="Times New Roman" w:cs="Times New Roman"/>
          <w:color w:val="000000"/>
          <w:sz w:val="28"/>
          <w:szCs w:val="28"/>
        </w:rPr>
      </w:pPr>
      <w:r w:rsidRPr="00F74A2D">
        <w:rPr>
          <w:rStyle w:val="11"/>
          <w:rFonts w:ascii="Times New Roman" w:hAnsi="Times New Roman" w:cs="Times New Roman"/>
          <w:color w:val="000000"/>
          <w:sz w:val="28"/>
          <w:szCs w:val="28"/>
        </w:rPr>
        <w:lastRenderedPageBreak/>
        <w:t>Приложение</w:t>
      </w:r>
      <w:r>
        <w:rPr>
          <w:rStyle w:val="11"/>
          <w:rFonts w:ascii="Times New Roman" w:hAnsi="Times New Roman" w:cs="Times New Roman"/>
          <w:color w:val="000000"/>
          <w:sz w:val="28"/>
          <w:szCs w:val="28"/>
        </w:rPr>
        <w:t xml:space="preserve"> № </w:t>
      </w:r>
      <w:r w:rsidR="00AB22E2">
        <w:rPr>
          <w:rStyle w:val="11"/>
          <w:rFonts w:ascii="Times New Roman" w:hAnsi="Times New Roman" w:cs="Times New Roman"/>
          <w:color w:val="000000"/>
          <w:sz w:val="28"/>
          <w:szCs w:val="28"/>
        </w:rPr>
        <w:t>2</w:t>
      </w:r>
      <w:r w:rsidRPr="00F74A2D">
        <w:rPr>
          <w:rStyle w:val="11"/>
          <w:rFonts w:ascii="Times New Roman" w:hAnsi="Times New Roman" w:cs="Times New Roman"/>
          <w:color w:val="000000"/>
          <w:sz w:val="28"/>
          <w:szCs w:val="28"/>
        </w:rPr>
        <w:t xml:space="preserve"> к Положению об использовании </w:t>
      </w:r>
    </w:p>
    <w:p w:rsidR="00330EF1" w:rsidRDefault="00330EF1" w:rsidP="00330EF1">
      <w:pPr>
        <w:pStyle w:val="a5"/>
        <w:shd w:val="clear" w:color="auto" w:fill="auto"/>
        <w:spacing w:before="0" w:line="240" w:lineRule="auto"/>
        <w:ind w:left="3119"/>
        <w:rPr>
          <w:rStyle w:val="11"/>
          <w:rFonts w:ascii="Times New Roman" w:hAnsi="Times New Roman" w:cs="Times New Roman"/>
          <w:color w:val="000000"/>
          <w:sz w:val="28"/>
          <w:szCs w:val="28"/>
        </w:rPr>
      </w:pPr>
      <w:r w:rsidRPr="00F74A2D">
        <w:rPr>
          <w:rStyle w:val="11"/>
          <w:rFonts w:ascii="Times New Roman" w:hAnsi="Times New Roman" w:cs="Times New Roman"/>
          <w:color w:val="000000"/>
          <w:sz w:val="28"/>
          <w:szCs w:val="28"/>
        </w:rPr>
        <w:t>на платной</w:t>
      </w:r>
      <w:r>
        <w:rPr>
          <w:rFonts w:ascii="Times New Roman" w:hAnsi="Times New Roman" w:cs="Times New Roman"/>
          <w:sz w:val="28"/>
          <w:szCs w:val="28"/>
        </w:rPr>
        <w:t xml:space="preserve"> </w:t>
      </w:r>
      <w:r w:rsidRPr="00F74A2D">
        <w:rPr>
          <w:rStyle w:val="11"/>
          <w:rFonts w:ascii="Times New Roman" w:hAnsi="Times New Roman" w:cs="Times New Roman"/>
          <w:color w:val="000000"/>
          <w:sz w:val="28"/>
          <w:szCs w:val="28"/>
        </w:rPr>
        <w:t xml:space="preserve">основе автомобильных дорог местного </w:t>
      </w:r>
    </w:p>
    <w:p w:rsidR="00330EF1" w:rsidRDefault="00330EF1" w:rsidP="00330EF1">
      <w:pPr>
        <w:pStyle w:val="a5"/>
        <w:shd w:val="clear" w:color="auto" w:fill="auto"/>
        <w:spacing w:before="0" w:line="240" w:lineRule="auto"/>
        <w:ind w:left="3119"/>
        <w:rPr>
          <w:rStyle w:val="11"/>
          <w:rFonts w:ascii="Times New Roman" w:hAnsi="Times New Roman" w:cs="Times New Roman"/>
          <w:color w:val="000000"/>
          <w:sz w:val="28"/>
          <w:szCs w:val="28"/>
        </w:rPr>
      </w:pPr>
      <w:r w:rsidRPr="00F74A2D">
        <w:rPr>
          <w:rStyle w:val="11"/>
          <w:rFonts w:ascii="Times New Roman" w:hAnsi="Times New Roman" w:cs="Times New Roman"/>
          <w:color w:val="000000"/>
          <w:sz w:val="28"/>
          <w:szCs w:val="28"/>
        </w:rPr>
        <w:t xml:space="preserve">значения, участков указанных автомобильных </w:t>
      </w:r>
    </w:p>
    <w:p w:rsidR="00330EF1" w:rsidRDefault="00330EF1" w:rsidP="00330EF1">
      <w:pPr>
        <w:pStyle w:val="a5"/>
        <w:shd w:val="clear" w:color="auto" w:fill="auto"/>
        <w:spacing w:before="0" w:line="240" w:lineRule="auto"/>
        <w:ind w:left="3119"/>
        <w:rPr>
          <w:rStyle w:val="11"/>
          <w:rFonts w:ascii="Times New Roman" w:hAnsi="Times New Roman" w:cs="Times New Roman"/>
          <w:color w:val="000000"/>
          <w:sz w:val="28"/>
          <w:szCs w:val="28"/>
        </w:rPr>
      </w:pPr>
      <w:r w:rsidRPr="00F74A2D">
        <w:rPr>
          <w:rStyle w:val="11"/>
          <w:rFonts w:ascii="Times New Roman" w:hAnsi="Times New Roman" w:cs="Times New Roman"/>
          <w:color w:val="000000"/>
          <w:sz w:val="28"/>
          <w:szCs w:val="28"/>
        </w:rPr>
        <w:t xml:space="preserve">дорог и прекращение такого пользования на </w:t>
      </w:r>
    </w:p>
    <w:p w:rsidR="00330EF1" w:rsidRDefault="00330EF1" w:rsidP="00330EF1">
      <w:pPr>
        <w:pStyle w:val="a5"/>
        <w:shd w:val="clear" w:color="auto" w:fill="auto"/>
        <w:spacing w:before="0" w:line="240" w:lineRule="auto"/>
        <w:ind w:left="3119"/>
        <w:rPr>
          <w:rStyle w:val="11"/>
          <w:rFonts w:ascii="Times New Roman" w:hAnsi="Times New Roman" w:cs="Times New Roman"/>
          <w:color w:val="000000"/>
          <w:sz w:val="28"/>
          <w:szCs w:val="28"/>
        </w:rPr>
      </w:pPr>
      <w:r w:rsidRPr="00F74A2D">
        <w:rPr>
          <w:rStyle w:val="11"/>
          <w:rFonts w:ascii="Times New Roman" w:hAnsi="Times New Roman" w:cs="Times New Roman"/>
          <w:color w:val="000000"/>
          <w:sz w:val="28"/>
          <w:szCs w:val="28"/>
        </w:rPr>
        <w:t xml:space="preserve">территории </w:t>
      </w:r>
      <w:r>
        <w:rPr>
          <w:rStyle w:val="11"/>
          <w:rFonts w:ascii="Times New Roman" w:hAnsi="Times New Roman" w:cs="Times New Roman"/>
          <w:color w:val="000000"/>
          <w:sz w:val="28"/>
          <w:szCs w:val="28"/>
        </w:rPr>
        <w:t xml:space="preserve">Нововеличковского сельского </w:t>
      </w:r>
    </w:p>
    <w:p w:rsidR="00330EF1" w:rsidRPr="00F74A2D" w:rsidRDefault="00330EF1" w:rsidP="00330EF1">
      <w:pPr>
        <w:pStyle w:val="a5"/>
        <w:shd w:val="clear" w:color="auto" w:fill="auto"/>
        <w:spacing w:before="0" w:line="240" w:lineRule="auto"/>
        <w:ind w:left="3119"/>
        <w:rPr>
          <w:rFonts w:ascii="Times New Roman" w:hAnsi="Times New Roman" w:cs="Times New Roman"/>
          <w:sz w:val="28"/>
          <w:szCs w:val="28"/>
        </w:rPr>
      </w:pPr>
      <w:r>
        <w:rPr>
          <w:rStyle w:val="11"/>
          <w:rFonts w:ascii="Times New Roman" w:hAnsi="Times New Roman" w:cs="Times New Roman"/>
          <w:color w:val="000000"/>
          <w:sz w:val="28"/>
          <w:szCs w:val="28"/>
        </w:rPr>
        <w:t>поселения Динского района</w:t>
      </w:r>
    </w:p>
    <w:p w:rsidR="00A8619D" w:rsidRDefault="00A8619D" w:rsidP="00A8619D">
      <w:pPr>
        <w:spacing w:after="0" w:line="240" w:lineRule="auto"/>
        <w:rPr>
          <w:rFonts w:ascii="Times New Roman" w:hAnsi="Times New Roman"/>
          <w:sz w:val="24"/>
          <w:szCs w:val="24"/>
        </w:rPr>
      </w:pPr>
    </w:p>
    <w:p w:rsidR="00330EF1" w:rsidRDefault="00330EF1" w:rsidP="00A8619D">
      <w:pPr>
        <w:spacing w:after="0" w:line="240" w:lineRule="auto"/>
        <w:rPr>
          <w:rFonts w:ascii="Times New Roman" w:hAnsi="Times New Roman"/>
          <w:sz w:val="24"/>
          <w:szCs w:val="24"/>
        </w:rPr>
      </w:pPr>
    </w:p>
    <w:p w:rsidR="00330EF1" w:rsidRDefault="00330EF1" w:rsidP="00A8619D">
      <w:pPr>
        <w:spacing w:after="0" w:line="240" w:lineRule="auto"/>
        <w:rPr>
          <w:rFonts w:ascii="Times New Roman" w:hAnsi="Times New Roman"/>
          <w:sz w:val="24"/>
          <w:szCs w:val="24"/>
        </w:rPr>
      </w:pPr>
    </w:p>
    <w:p w:rsidR="00330EF1" w:rsidRPr="00330EF1" w:rsidRDefault="00330EF1" w:rsidP="00330EF1">
      <w:pPr>
        <w:pStyle w:val="1"/>
        <w:spacing w:before="0" w:after="0"/>
        <w:rPr>
          <w:rFonts w:ascii="Times New Roman" w:hAnsi="Times New Roman" w:cs="Times New Roman"/>
          <w:sz w:val="28"/>
          <w:szCs w:val="28"/>
        </w:rPr>
      </w:pPr>
      <w:bookmarkStart w:id="16" w:name="sub_1000"/>
      <w:r w:rsidRPr="00330EF1">
        <w:rPr>
          <w:rFonts w:ascii="Times New Roman" w:hAnsi="Times New Roman" w:cs="Times New Roman"/>
          <w:sz w:val="28"/>
          <w:szCs w:val="28"/>
        </w:rPr>
        <w:t>Правила</w:t>
      </w:r>
    </w:p>
    <w:p w:rsidR="00330EF1" w:rsidRPr="00330EF1" w:rsidRDefault="00330EF1" w:rsidP="00330EF1">
      <w:pPr>
        <w:pStyle w:val="1"/>
        <w:spacing w:before="0" w:after="0"/>
        <w:rPr>
          <w:rFonts w:ascii="Times New Roman" w:hAnsi="Times New Roman" w:cs="Times New Roman"/>
          <w:sz w:val="28"/>
          <w:szCs w:val="28"/>
        </w:rPr>
      </w:pPr>
      <w:r w:rsidRPr="00330EF1">
        <w:rPr>
          <w:rFonts w:ascii="Times New Roman" w:hAnsi="Times New Roman" w:cs="Times New Roman"/>
          <w:sz w:val="28"/>
          <w:szCs w:val="28"/>
        </w:rPr>
        <w:t>оказания услуг по организации проезда транспортных средств по платным автомобильным дорогам общего пользования федерального значения, платным участкам таких автомобильных дорог</w:t>
      </w:r>
      <w:bookmarkEnd w:id="16"/>
    </w:p>
    <w:p w:rsidR="00330EF1" w:rsidRPr="00330EF1" w:rsidRDefault="00330EF1" w:rsidP="00330EF1">
      <w:pPr>
        <w:spacing w:after="0" w:line="240" w:lineRule="auto"/>
        <w:rPr>
          <w:rFonts w:ascii="Times New Roman" w:hAnsi="Times New Roman"/>
          <w:sz w:val="28"/>
          <w:szCs w:val="28"/>
        </w:rPr>
      </w:pPr>
    </w:p>
    <w:p w:rsidR="00330EF1" w:rsidRPr="00330EF1" w:rsidRDefault="00330EF1" w:rsidP="00330EF1">
      <w:pPr>
        <w:pStyle w:val="1"/>
        <w:spacing w:before="0" w:after="0"/>
        <w:rPr>
          <w:rFonts w:ascii="Times New Roman" w:hAnsi="Times New Roman" w:cs="Times New Roman"/>
          <w:sz w:val="28"/>
          <w:szCs w:val="28"/>
        </w:rPr>
      </w:pPr>
      <w:bookmarkStart w:id="17" w:name="sub_1100"/>
      <w:r w:rsidRPr="00330EF1">
        <w:rPr>
          <w:rFonts w:ascii="Times New Roman" w:hAnsi="Times New Roman" w:cs="Times New Roman"/>
          <w:sz w:val="28"/>
          <w:szCs w:val="28"/>
        </w:rPr>
        <w:t>I. Общие положения</w:t>
      </w:r>
    </w:p>
    <w:bookmarkEnd w:id="17"/>
    <w:p w:rsidR="00330EF1" w:rsidRPr="00330EF1" w:rsidRDefault="00330EF1" w:rsidP="00330EF1">
      <w:pPr>
        <w:spacing w:after="0" w:line="240" w:lineRule="auto"/>
        <w:jc w:val="both"/>
        <w:rPr>
          <w:rFonts w:ascii="Times New Roman" w:hAnsi="Times New Roman"/>
          <w:sz w:val="28"/>
          <w:szCs w:val="28"/>
        </w:rPr>
      </w:pP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1. Настоящие Правила устанавливают порядок оказания услуг по организации проезда транспортных средств по платным автомобильным дорогам общего пользования федерального значения, платным участкам таких автомобильных дорог (далее - платная автомобильная дорога), а также требования к элементам обустройства платных автомобильных дорог в связи с оказанием таких услуг.</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2. Понятия, используемые в настоящих Правилах, означают следующее:</w:t>
      </w:r>
    </w:p>
    <w:p w:rsidR="00330EF1" w:rsidRPr="00330EF1" w:rsidRDefault="00330EF1" w:rsidP="00330EF1">
      <w:pPr>
        <w:spacing w:after="0" w:line="240" w:lineRule="auto"/>
        <w:ind w:firstLine="708"/>
        <w:jc w:val="both"/>
        <w:rPr>
          <w:rFonts w:ascii="Times New Roman" w:hAnsi="Times New Roman"/>
          <w:sz w:val="28"/>
          <w:szCs w:val="28"/>
        </w:rPr>
      </w:pPr>
      <w:bookmarkStart w:id="18" w:name="sub_1201"/>
      <w:r w:rsidRPr="00330EF1">
        <w:rPr>
          <w:rFonts w:ascii="Times New Roman" w:hAnsi="Times New Roman"/>
          <w:sz w:val="28"/>
          <w:szCs w:val="28"/>
        </w:rPr>
        <w:t xml:space="preserve">а) </w:t>
      </w:r>
      <w:r w:rsidRPr="00330EF1">
        <w:rPr>
          <w:rStyle w:val="aa"/>
          <w:rFonts w:ascii="Times New Roman" w:hAnsi="Times New Roman"/>
          <w:sz w:val="28"/>
          <w:szCs w:val="28"/>
        </w:rPr>
        <w:t>"оператор"</w:t>
      </w:r>
      <w:r w:rsidRPr="00330EF1">
        <w:rPr>
          <w:rFonts w:ascii="Times New Roman" w:hAnsi="Times New Roman"/>
          <w:sz w:val="28"/>
          <w:szCs w:val="28"/>
        </w:rPr>
        <w:t xml:space="preserve"> - владелец платной автомобильной дороги, в том числе концессионер в случае использования платной автомобильной дороги на основе концессионного соглашения;</w:t>
      </w:r>
    </w:p>
    <w:p w:rsidR="00330EF1" w:rsidRPr="00330EF1" w:rsidRDefault="00330EF1" w:rsidP="00330EF1">
      <w:pPr>
        <w:spacing w:after="0" w:line="240" w:lineRule="auto"/>
        <w:ind w:firstLine="708"/>
        <w:jc w:val="both"/>
        <w:rPr>
          <w:rFonts w:ascii="Times New Roman" w:hAnsi="Times New Roman"/>
          <w:sz w:val="28"/>
          <w:szCs w:val="28"/>
        </w:rPr>
      </w:pPr>
      <w:bookmarkStart w:id="19" w:name="sub_1202"/>
      <w:bookmarkEnd w:id="18"/>
      <w:r w:rsidRPr="00330EF1">
        <w:rPr>
          <w:rFonts w:ascii="Times New Roman" w:hAnsi="Times New Roman"/>
          <w:sz w:val="28"/>
          <w:szCs w:val="28"/>
        </w:rPr>
        <w:t xml:space="preserve">б) </w:t>
      </w:r>
      <w:r w:rsidRPr="00330EF1">
        <w:rPr>
          <w:rStyle w:val="aa"/>
          <w:rFonts w:ascii="Times New Roman" w:hAnsi="Times New Roman"/>
          <w:sz w:val="28"/>
          <w:szCs w:val="28"/>
        </w:rPr>
        <w:t>"проездной талон"</w:t>
      </w:r>
      <w:r w:rsidRPr="00330EF1">
        <w:rPr>
          <w:rFonts w:ascii="Times New Roman" w:hAnsi="Times New Roman"/>
          <w:sz w:val="28"/>
          <w:szCs w:val="28"/>
        </w:rPr>
        <w:t xml:space="preserve"> - документ о предварительной оплате проезда по платной автомобильной дороге (наклейка, размещаемая на транспортном средстве, многоразовый талон с магнитной полосой), а также электронная контактная или бесконтактная смарт-карта;</w:t>
      </w:r>
    </w:p>
    <w:p w:rsidR="00330EF1" w:rsidRPr="00330EF1" w:rsidRDefault="00330EF1" w:rsidP="00330EF1">
      <w:pPr>
        <w:spacing w:after="0" w:line="240" w:lineRule="auto"/>
        <w:ind w:firstLine="708"/>
        <w:jc w:val="both"/>
        <w:rPr>
          <w:rFonts w:ascii="Times New Roman" w:hAnsi="Times New Roman"/>
          <w:sz w:val="28"/>
          <w:szCs w:val="28"/>
        </w:rPr>
      </w:pPr>
      <w:bookmarkStart w:id="20" w:name="sub_1203"/>
      <w:bookmarkEnd w:id="19"/>
      <w:r w:rsidRPr="00330EF1">
        <w:rPr>
          <w:rFonts w:ascii="Times New Roman" w:hAnsi="Times New Roman"/>
          <w:sz w:val="28"/>
          <w:szCs w:val="28"/>
        </w:rPr>
        <w:t xml:space="preserve">в) </w:t>
      </w:r>
      <w:r w:rsidRPr="00330EF1">
        <w:rPr>
          <w:rStyle w:val="aa"/>
          <w:rFonts w:ascii="Times New Roman" w:hAnsi="Times New Roman"/>
          <w:sz w:val="28"/>
          <w:szCs w:val="28"/>
        </w:rPr>
        <w:t>"пропускной пункт"</w:t>
      </w:r>
      <w:r w:rsidRPr="00330EF1">
        <w:rPr>
          <w:rFonts w:ascii="Times New Roman" w:hAnsi="Times New Roman"/>
          <w:sz w:val="28"/>
          <w:szCs w:val="28"/>
        </w:rPr>
        <w:t xml:space="preserve"> - расположенное на территории пункта взимания платы сооружение, обслуживающее одну полосу движения (пункт наличной оплаты, пункт электронной оплаты и открытый пункт);</w:t>
      </w:r>
    </w:p>
    <w:p w:rsidR="00330EF1" w:rsidRPr="00330EF1" w:rsidRDefault="00330EF1" w:rsidP="00330EF1">
      <w:pPr>
        <w:spacing w:after="0" w:line="240" w:lineRule="auto"/>
        <w:ind w:firstLine="708"/>
        <w:jc w:val="both"/>
        <w:rPr>
          <w:rFonts w:ascii="Times New Roman" w:hAnsi="Times New Roman"/>
          <w:sz w:val="28"/>
          <w:szCs w:val="28"/>
        </w:rPr>
      </w:pPr>
      <w:bookmarkStart w:id="21" w:name="sub_1204"/>
      <w:bookmarkEnd w:id="20"/>
      <w:r w:rsidRPr="00330EF1">
        <w:rPr>
          <w:rFonts w:ascii="Times New Roman" w:hAnsi="Times New Roman"/>
          <w:sz w:val="28"/>
          <w:szCs w:val="28"/>
        </w:rPr>
        <w:t xml:space="preserve">г) </w:t>
      </w:r>
      <w:r w:rsidRPr="00330EF1">
        <w:rPr>
          <w:rStyle w:val="aa"/>
          <w:rFonts w:ascii="Times New Roman" w:hAnsi="Times New Roman"/>
          <w:sz w:val="28"/>
          <w:szCs w:val="28"/>
        </w:rPr>
        <w:t>"пункт взимания платы"</w:t>
      </w:r>
      <w:r w:rsidRPr="00330EF1">
        <w:rPr>
          <w:rFonts w:ascii="Times New Roman" w:hAnsi="Times New Roman"/>
          <w:sz w:val="28"/>
          <w:szCs w:val="28"/>
        </w:rPr>
        <w:t xml:space="preserve"> - элемент обустройства платной автомобильной дороги, через который осуществляется проезд пользователей платной автомобильной дорогой (далее - пользователь) и который состоит из пропускных пунктов и включает в себя сооружения для размещения служб, инженерное оборудование и технические средства взимания платы за проезд, а также переходно-скоростные полосы движения и охраняемую стоянку для транспортных средств;</w:t>
      </w:r>
    </w:p>
    <w:p w:rsidR="00330EF1" w:rsidRPr="00330EF1" w:rsidRDefault="00330EF1" w:rsidP="00330EF1">
      <w:pPr>
        <w:spacing w:after="0" w:line="240" w:lineRule="auto"/>
        <w:ind w:firstLine="708"/>
        <w:jc w:val="both"/>
        <w:rPr>
          <w:rFonts w:ascii="Times New Roman" w:hAnsi="Times New Roman"/>
          <w:sz w:val="28"/>
          <w:szCs w:val="28"/>
        </w:rPr>
      </w:pPr>
      <w:bookmarkStart w:id="22" w:name="sub_1205"/>
      <w:bookmarkEnd w:id="21"/>
      <w:proofErr w:type="spellStart"/>
      <w:r w:rsidRPr="00330EF1">
        <w:rPr>
          <w:rFonts w:ascii="Times New Roman" w:hAnsi="Times New Roman"/>
          <w:sz w:val="28"/>
          <w:szCs w:val="28"/>
        </w:rPr>
        <w:t>д</w:t>
      </w:r>
      <w:proofErr w:type="spellEnd"/>
      <w:r w:rsidRPr="00330EF1">
        <w:rPr>
          <w:rFonts w:ascii="Times New Roman" w:hAnsi="Times New Roman"/>
          <w:sz w:val="28"/>
          <w:szCs w:val="28"/>
        </w:rPr>
        <w:t xml:space="preserve">) </w:t>
      </w:r>
      <w:r w:rsidRPr="00330EF1">
        <w:rPr>
          <w:rStyle w:val="aa"/>
          <w:rFonts w:ascii="Times New Roman" w:hAnsi="Times New Roman"/>
          <w:sz w:val="28"/>
          <w:szCs w:val="28"/>
        </w:rPr>
        <w:t>"пункт наличной оплаты"</w:t>
      </w:r>
      <w:r w:rsidRPr="00330EF1">
        <w:rPr>
          <w:rFonts w:ascii="Times New Roman" w:hAnsi="Times New Roman"/>
          <w:sz w:val="28"/>
          <w:szCs w:val="28"/>
        </w:rPr>
        <w:t xml:space="preserve"> - пропускной пункт, оборудованный барьерами (шлагбаумами), позволяющий пользователю осуществлять оплату проезда путем внесения наличных денежных средств в кассу оператора или платежный терминал либо путем использования платежных карт;</w:t>
      </w:r>
    </w:p>
    <w:p w:rsidR="00330EF1" w:rsidRPr="00330EF1" w:rsidRDefault="00330EF1" w:rsidP="00330EF1">
      <w:pPr>
        <w:spacing w:after="0" w:line="240" w:lineRule="auto"/>
        <w:ind w:firstLine="708"/>
        <w:jc w:val="both"/>
        <w:rPr>
          <w:rFonts w:ascii="Times New Roman" w:hAnsi="Times New Roman"/>
          <w:sz w:val="28"/>
          <w:szCs w:val="28"/>
        </w:rPr>
      </w:pPr>
      <w:bookmarkStart w:id="23" w:name="sub_1206"/>
      <w:bookmarkEnd w:id="22"/>
      <w:r w:rsidRPr="00330EF1">
        <w:rPr>
          <w:rFonts w:ascii="Times New Roman" w:hAnsi="Times New Roman"/>
          <w:sz w:val="28"/>
          <w:szCs w:val="28"/>
        </w:rPr>
        <w:lastRenderedPageBreak/>
        <w:t xml:space="preserve">е) </w:t>
      </w:r>
      <w:r w:rsidRPr="00330EF1">
        <w:rPr>
          <w:rStyle w:val="aa"/>
          <w:rFonts w:ascii="Times New Roman" w:hAnsi="Times New Roman"/>
          <w:sz w:val="28"/>
          <w:szCs w:val="28"/>
        </w:rPr>
        <w:t>"пункт электронной оплаты"</w:t>
      </w:r>
      <w:r w:rsidRPr="00330EF1">
        <w:rPr>
          <w:rFonts w:ascii="Times New Roman" w:hAnsi="Times New Roman"/>
          <w:sz w:val="28"/>
          <w:szCs w:val="28"/>
        </w:rPr>
        <w:t xml:space="preserve"> - пропускной пункт, оборудованный техническими средствами автоматической идентификации транспортного средства и взимания платы за проезд. Пункт может быть оборудован барьерами (шлагбаумами);</w:t>
      </w:r>
    </w:p>
    <w:p w:rsidR="00330EF1" w:rsidRPr="00330EF1" w:rsidRDefault="00330EF1" w:rsidP="00330EF1">
      <w:pPr>
        <w:spacing w:after="0" w:line="240" w:lineRule="auto"/>
        <w:ind w:firstLine="708"/>
        <w:jc w:val="both"/>
        <w:rPr>
          <w:rFonts w:ascii="Times New Roman" w:hAnsi="Times New Roman"/>
          <w:sz w:val="28"/>
          <w:szCs w:val="28"/>
        </w:rPr>
      </w:pPr>
      <w:bookmarkStart w:id="24" w:name="sub_1207"/>
      <w:bookmarkEnd w:id="23"/>
      <w:r w:rsidRPr="00330EF1">
        <w:rPr>
          <w:rFonts w:ascii="Times New Roman" w:hAnsi="Times New Roman"/>
          <w:sz w:val="28"/>
          <w:szCs w:val="28"/>
        </w:rPr>
        <w:t xml:space="preserve">ж) </w:t>
      </w:r>
      <w:r w:rsidRPr="00330EF1">
        <w:rPr>
          <w:rStyle w:val="aa"/>
          <w:rFonts w:ascii="Times New Roman" w:hAnsi="Times New Roman"/>
          <w:sz w:val="28"/>
          <w:szCs w:val="28"/>
        </w:rPr>
        <w:t>"техническое средство автоматической электронной оплаты"</w:t>
      </w:r>
      <w:r w:rsidRPr="00330EF1">
        <w:rPr>
          <w:rFonts w:ascii="Times New Roman" w:hAnsi="Times New Roman"/>
          <w:sz w:val="28"/>
          <w:szCs w:val="28"/>
        </w:rPr>
        <w:t xml:space="preserve"> - устройство, располагаемое на транспортном средстве и предназначенное для идентификации такого транспортного средства в движении системой контроля, используемой оператором.</w:t>
      </w:r>
    </w:p>
    <w:bookmarkEnd w:id="24"/>
    <w:p w:rsidR="00330EF1" w:rsidRPr="00330EF1" w:rsidRDefault="00330EF1" w:rsidP="00330EF1">
      <w:pPr>
        <w:spacing w:after="0" w:line="240" w:lineRule="auto"/>
        <w:jc w:val="both"/>
        <w:rPr>
          <w:rFonts w:ascii="Times New Roman" w:hAnsi="Times New Roman"/>
          <w:sz w:val="28"/>
          <w:szCs w:val="28"/>
        </w:rPr>
      </w:pPr>
    </w:p>
    <w:p w:rsidR="00330EF1" w:rsidRPr="00330EF1" w:rsidRDefault="00330EF1" w:rsidP="00330EF1">
      <w:pPr>
        <w:pStyle w:val="1"/>
        <w:spacing w:before="0" w:after="0"/>
        <w:rPr>
          <w:rFonts w:ascii="Times New Roman" w:hAnsi="Times New Roman" w:cs="Times New Roman"/>
          <w:sz w:val="28"/>
          <w:szCs w:val="28"/>
        </w:rPr>
      </w:pPr>
      <w:bookmarkStart w:id="25" w:name="sub_1200"/>
      <w:r>
        <w:rPr>
          <w:rFonts w:ascii="Times New Roman" w:hAnsi="Times New Roman" w:cs="Times New Roman"/>
          <w:sz w:val="28"/>
          <w:szCs w:val="28"/>
        </w:rPr>
        <w:t>2.</w:t>
      </w:r>
      <w:r w:rsidRPr="00330EF1">
        <w:rPr>
          <w:rFonts w:ascii="Times New Roman" w:hAnsi="Times New Roman" w:cs="Times New Roman"/>
          <w:sz w:val="28"/>
          <w:szCs w:val="28"/>
        </w:rPr>
        <w:t xml:space="preserve"> Порядок организации проезда по платной автомобильной дороге</w:t>
      </w:r>
    </w:p>
    <w:bookmarkEnd w:id="25"/>
    <w:p w:rsidR="00330EF1" w:rsidRPr="00330EF1" w:rsidRDefault="00330EF1" w:rsidP="00330EF1">
      <w:pPr>
        <w:spacing w:after="0" w:line="240" w:lineRule="auto"/>
        <w:jc w:val="both"/>
        <w:rPr>
          <w:rFonts w:ascii="Times New Roman" w:hAnsi="Times New Roman"/>
          <w:sz w:val="28"/>
          <w:szCs w:val="28"/>
        </w:rPr>
      </w:pPr>
    </w:p>
    <w:p w:rsidR="00330EF1" w:rsidRPr="00330EF1" w:rsidRDefault="00330EF1" w:rsidP="00330EF1">
      <w:pPr>
        <w:spacing w:after="0" w:line="240" w:lineRule="auto"/>
        <w:ind w:firstLine="708"/>
        <w:jc w:val="both"/>
        <w:rPr>
          <w:rFonts w:ascii="Times New Roman" w:hAnsi="Times New Roman"/>
          <w:sz w:val="28"/>
          <w:szCs w:val="28"/>
        </w:rPr>
      </w:pPr>
      <w:r>
        <w:rPr>
          <w:rFonts w:ascii="Times New Roman" w:hAnsi="Times New Roman"/>
          <w:sz w:val="28"/>
          <w:szCs w:val="28"/>
        </w:rPr>
        <w:t>2.1.</w:t>
      </w:r>
      <w:r w:rsidRPr="00330EF1">
        <w:rPr>
          <w:rFonts w:ascii="Times New Roman" w:hAnsi="Times New Roman"/>
          <w:sz w:val="28"/>
          <w:szCs w:val="28"/>
        </w:rPr>
        <w:t xml:space="preserve"> Пользование платной автомобильной дорогой осуществляется на основании договора между пользователем и оператором, согласно которому оператор обязан предоставить пользователю право проезда и организовать дорожное движение в соответствии с требованиями </w:t>
      </w:r>
      <w:hyperlink r:id="rId20" w:history="1">
        <w:r w:rsidRPr="00330EF1">
          <w:rPr>
            <w:rStyle w:val="a7"/>
            <w:rFonts w:ascii="Times New Roman" w:hAnsi="Times New Roman"/>
            <w:b w:val="0"/>
            <w:color w:val="auto"/>
            <w:sz w:val="28"/>
            <w:szCs w:val="28"/>
          </w:rPr>
          <w:t>законодательства</w:t>
        </w:r>
      </w:hyperlink>
      <w:r w:rsidRPr="00330EF1">
        <w:rPr>
          <w:rFonts w:ascii="Times New Roman" w:hAnsi="Times New Roman"/>
          <w:b/>
          <w:sz w:val="28"/>
          <w:szCs w:val="28"/>
        </w:rPr>
        <w:t xml:space="preserve"> </w:t>
      </w:r>
      <w:r w:rsidRPr="00330EF1">
        <w:rPr>
          <w:rFonts w:ascii="Times New Roman" w:hAnsi="Times New Roman"/>
          <w:sz w:val="28"/>
          <w:szCs w:val="28"/>
        </w:rPr>
        <w:t>Российской Федерации и настоящих Правил, а пользователь - оплатить предоставленную услугу (далее - договор).</w:t>
      </w:r>
    </w:p>
    <w:p w:rsidR="00330EF1" w:rsidRPr="00330EF1" w:rsidRDefault="00330EF1" w:rsidP="00330EF1">
      <w:pPr>
        <w:spacing w:after="0" w:line="240" w:lineRule="auto"/>
        <w:ind w:firstLine="708"/>
        <w:jc w:val="both"/>
        <w:rPr>
          <w:rFonts w:ascii="Times New Roman" w:hAnsi="Times New Roman"/>
          <w:sz w:val="28"/>
          <w:szCs w:val="28"/>
        </w:rPr>
      </w:pPr>
      <w:r>
        <w:rPr>
          <w:rFonts w:ascii="Times New Roman" w:hAnsi="Times New Roman"/>
          <w:sz w:val="28"/>
          <w:szCs w:val="28"/>
        </w:rPr>
        <w:t>2.2</w:t>
      </w:r>
      <w:r w:rsidRPr="00330EF1">
        <w:rPr>
          <w:rFonts w:ascii="Times New Roman" w:hAnsi="Times New Roman"/>
          <w:sz w:val="28"/>
          <w:szCs w:val="28"/>
        </w:rPr>
        <w:t>. Пользователь заключает с оператором договор одним из следующих способов:</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а) въезжает на платную автомобильную дорогу;</w:t>
      </w:r>
    </w:p>
    <w:p w:rsidR="00330EF1" w:rsidRPr="00330EF1" w:rsidRDefault="00330EF1" w:rsidP="00330EF1">
      <w:pPr>
        <w:spacing w:after="0" w:line="240" w:lineRule="auto"/>
        <w:ind w:firstLine="708"/>
        <w:jc w:val="both"/>
        <w:rPr>
          <w:rFonts w:ascii="Times New Roman" w:hAnsi="Times New Roman"/>
          <w:sz w:val="28"/>
          <w:szCs w:val="28"/>
        </w:rPr>
      </w:pPr>
      <w:bookmarkStart w:id="26" w:name="sub_1042"/>
      <w:r w:rsidRPr="00330EF1">
        <w:rPr>
          <w:rFonts w:ascii="Times New Roman" w:hAnsi="Times New Roman"/>
          <w:sz w:val="28"/>
          <w:szCs w:val="28"/>
        </w:rPr>
        <w:t>б) оплачивает проезд в пункте взимания платы;</w:t>
      </w:r>
    </w:p>
    <w:p w:rsidR="00330EF1" w:rsidRPr="00330EF1" w:rsidRDefault="00330EF1" w:rsidP="00330EF1">
      <w:pPr>
        <w:spacing w:after="0" w:line="240" w:lineRule="auto"/>
        <w:ind w:firstLine="708"/>
        <w:jc w:val="both"/>
        <w:rPr>
          <w:rFonts w:ascii="Times New Roman" w:hAnsi="Times New Roman"/>
          <w:sz w:val="28"/>
          <w:szCs w:val="28"/>
        </w:rPr>
      </w:pPr>
      <w:bookmarkStart w:id="27" w:name="sub_1043"/>
      <w:bookmarkEnd w:id="26"/>
      <w:r w:rsidRPr="00330EF1">
        <w:rPr>
          <w:rFonts w:ascii="Times New Roman" w:hAnsi="Times New Roman"/>
          <w:sz w:val="28"/>
          <w:szCs w:val="28"/>
        </w:rPr>
        <w:t>в) оплачивает проездной талон;</w:t>
      </w:r>
    </w:p>
    <w:p w:rsidR="00330EF1" w:rsidRPr="00330EF1" w:rsidRDefault="00330EF1" w:rsidP="00330EF1">
      <w:pPr>
        <w:spacing w:after="0" w:line="240" w:lineRule="auto"/>
        <w:ind w:firstLine="708"/>
        <w:jc w:val="both"/>
        <w:rPr>
          <w:rFonts w:ascii="Times New Roman" w:hAnsi="Times New Roman"/>
          <w:sz w:val="28"/>
          <w:szCs w:val="28"/>
        </w:rPr>
      </w:pPr>
      <w:bookmarkStart w:id="28" w:name="sub_1044"/>
      <w:bookmarkEnd w:id="27"/>
      <w:r w:rsidRPr="00330EF1">
        <w:rPr>
          <w:rFonts w:ascii="Times New Roman" w:hAnsi="Times New Roman"/>
          <w:sz w:val="28"/>
          <w:szCs w:val="28"/>
        </w:rPr>
        <w:t>г) приобретает в собственность или в аренду техническое средство автоматической электронной оплаты.</w:t>
      </w:r>
    </w:p>
    <w:bookmarkEnd w:id="28"/>
    <w:p w:rsidR="00330EF1" w:rsidRPr="00330EF1" w:rsidRDefault="00330EF1" w:rsidP="00330EF1">
      <w:pPr>
        <w:spacing w:after="0" w:line="240" w:lineRule="auto"/>
        <w:ind w:firstLine="708"/>
        <w:jc w:val="both"/>
        <w:rPr>
          <w:rFonts w:ascii="Times New Roman" w:hAnsi="Times New Roman"/>
          <w:sz w:val="28"/>
          <w:szCs w:val="28"/>
        </w:rPr>
      </w:pPr>
      <w:r>
        <w:rPr>
          <w:rFonts w:ascii="Times New Roman" w:hAnsi="Times New Roman"/>
          <w:sz w:val="28"/>
          <w:szCs w:val="28"/>
        </w:rPr>
        <w:t>2.3.</w:t>
      </w:r>
      <w:r w:rsidRPr="00330EF1">
        <w:rPr>
          <w:rFonts w:ascii="Times New Roman" w:hAnsi="Times New Roman"/>
          <w:sz w:val="28"/>
          <w:szCs w:val="28"/>
        </w:rPr>
        <w:t xml:space="preserve"> Проезд по платной автомобильной дороге организуется оператором с соблюдением требований законодательства Российской Федерации, в том числе </w:t>
      </w:r>
      <w:hyperlink r:id="rId21" w:history="1">
        <w:r w:rsidRPr="00330EF1">
          <w:rPr>
            <w:rStyle w:val="a7"/>
            <w:rFonts w:ascii="Times New Roman" w:hAnsi="Times New Roman"/>
            <w:b w:val="0"/>
            <w:color w:val="auto"/>
            <w:sz w:val="28"/>
            <w:szCs w:val="28"/>
          </w:rPr>
          <w:t>Закона</w:t>
        </w:r>
      </w:hyperlink>
      <w:r w:rsidRPr="00330EF1">
        <w:rPr>
          <w:rFonts w:ascii="Times New Roman" w:hAnsi="Times New Roman"/>
          <w:sz w:val="28"/>
          <w:szCs w:val="28"/>
        </w:rPr>
        <w:t xml:space="preserve"> Российской Федерации "О защите прав потребителей".</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Оператор не вправе оказывать предпочтение одному пользователю перед другими пользователями в отношении заключения договора, за исключением случаев, предусмотренных федеральными законами и нормативными правовыми актами Российской Федерации.</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Отказ оператора от заключения с пользователем договора при наличии возможности проезда по платной автомобильной дороге не допускается.</w:t>
      </w:r>
    </w:p>
    <w:p w:rsidR="00330EF1" w:rsidRPr="00330EF1" w:rsidRDefault="00922284" w:rsidP="00330EF1">
      <w:pPr>
        <w:spacing w:after="0" w:line="240" w:lineRule="auto"/>
        <w:ind w:firstLine="708"/>
        <w:jc w:val="both"/>
        <w:rPr>
          <w:rFonts w:ascii="Times New Roman" w:hAnsi="Times New Roman"/>
          <w:sz w:val="28"/>
          <w:szCs w:val="28"/>
        </w:rPr>
      </w:pPr>
      <w:r>
        <w:rPr>
          <w:rFonts w:ascii="Times New Roman" w:hAnsi="Times New Roman"/>
          <w:sz w:val="28"/>
          <w:szCs w:val="28"/>
        </w:rPr>
        <w:t>2.4</w:t>
      </w:r>
      <w:r w:rsidR="00330EF1" w:rsidRPr="00330EF1">
        <w:rPr>
          <w:rFonts w:ascii="Times New Roman" w:hAnsi="Times New Roman"/>
          <w:sz w:val="28"/>
          <w:szCs w:val="28"/>
        </w:rPr>
        <w:t xml:space="preserve">. Размер платы за проезд транспортных средств по платной автомобильной дороге (в том числе если платным участком автомобильной дороги является отдельное искусственное дорожное сооружение) устанавливается оператором с учетом положений </w:t>
      </w:r>
      <w:hyperlink r:id="rId22" w:history="1">
        <w:r w:rsidR="00330EF1" w:rsidRPr="00330EF1">
          <w:rPr>
            <w:rStyle w:val="a7"/>
            <w:rFonts w:ascii="Times New Roman" w:hAnsi="Times New Roman"/>
            <w:b w:val="0"/>
            <w:color w:val="auto"/>
            <w:sz w:val="28"/>
            <w:szCs w:val="28"/>
          </w:rPr>
          <w:t>статьи 40</w:t>
        </w:r>
      </w:hyperlink>
      <w:r w:rsidR="00330EF1" w:rsidRPr="00330EF1">
        <w:rPr>
          <w:rFonts w:ascii="Times New Roman" w:hAnsi="Times New Roman"/>
          <w:sz w:val="28"/>
          <w:szCs w:val="28"/>
        </w:rPr>
        <w:t xml:space="preserve"> Федерального закона </w:t>
      </w:r>
      <w:r w:rsidR="00213860">
        <w:rPr>
          <w:rFonts w:ascii="Times New Roman" w:hAnsi="Times New Roman"/>
          <w:sz w:val="28"/>
          <w:szCs w:val="28"/>
        </w:rPr>
        <w:t xml:space="preserve">от 08 ноября </w:t>
      </w:r>
      <w:r>
        <w:rPr>
          <w:rFonts w:ascii="Times New Roman" w:hAnsi="Times New Roman"/>
          <w:sz w:val="28"/>
          <w:szCs w:val="28"/>
        </w:rPr>
        <w:t>2007</w:t>
      </w:r>
      <w:r w:rsidR="00213860">
        <w:rPr>
          <w:rFonts w:ascii="Times New Roman" w:hAnsi="Times New Roman"/>
          <w:sz w:val="28"/>
          <w:szCs w:val="28"/>
        </w:rPr>
        <w:t xml:space="preserve"> г.</w:t>
      </w:r>
      <w:r>
        <w:rPr>
          <w:rFonts w:ascii="Times New Roman" w:hAnsi="Times New Roman"/>
          <w:sz w:val="28"/>
          <w:szCs w:val="28"/>
        </w:rPr>
        <w:t xml:space="preserve"> № 257-ФЗ </w:t>
      </w:r>
      <w:r w:rsidR="00330EF1" w:rsidRPr="00330EF1">
        <w:rPr>
          <w:rFonts w:ascii="Times New Roman" w:hAnsi="Times New Roman"/>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330EF1" w:rsidRPr="00330EF1" w:rsidRDefault="00922284" w:rsidP="00330EF1">
      <w:pPr>
        <w:spacing w:after="0" w:line="240" w:lineRule="auto"/>
        <w:ind w:firstLine="708"/>
        <w:jc w:val="both"/>
        <w:rPr>
          <w:rFonts w:ascii="Times New Roman" w:hAnsi="Times New Roman"/>
          <w:sz w:val="28"/>
          <w:szCs w:val="28"/>
        </w:rPr>
      </w:pPr>
      <w:bookmarkStart w:id="29" w:name="sub_1007"/>
      <w:r>
        <w:rPr>
          <w:rFonts w:ascii="Times New Roman" w:hAnsi="Times New Roman"/>
          <w:sz w:val="28"/>
          <w:szCs w:val="28"/>
        </w:rPr>
        <w:t>2.5</w:t>
      </w:r>
      <w:r w:rsidR="00330EF1" w:rsidRPr="00330EF1">
        <w:rPr>
          <w:rFonts w:ascii="Times New Roman" w:hAnsi="Times New Roman"/>
          <w:sz w:val="28"/>
          <w:szCs w:val="28"/>
        </w:rPr>
        <w:t>. Не допускается взимание с пользователей каких-либо иных платежей, кроме платы за проезд, взимаемой оператором.</w:t>
      </w:r>
    </w:p>
    <w:p w:rsidR="00330EF1" w:rsidRPr="00330EF1" w:rsidRDefault="00922284" w:rsidP="00330EF1">
      <w:pPr>
        <w:spacing w:after="0" w:line="240" w:lineRule="auto"/>
        <w:ind w:firstLine="708"/>
        <w:jc w:val="both"/>
        <w:rPr>
          <w:rFonts w:ascii="Times New Roman" w:hAnsi="Times New Roman"/>
          <w:sz w:val="28"/>
          <w:szCs w:val="28"/>
        </w:rPr>
      </w:pPr>
      <w:bookmarkStart w:id="30" w:name="sub_1008"/>
      <w:bookmarkEnd w:id="29"/>
      <w:r>
        <w:rPr>
          <w:rFonts w:ascii="Times New Roman" w:hAnsi="Times New Roman"/>
          <w:sz w:val="28"/>
          <w:szCs w:val="28"/>
        </w:rPr>
        <w:lastRenderedPageBreak/>
        <w:t>2.6.</w:t>
      </w:r>
      <w:r w:rsidR="00330EF1" w:rsidRPr="00330EF1">
        <w:rPr>
          <w:rFonts w:ascii="Times New Roman" w:hAnsi="Times New Roman"/>
          <w:sz w:val="28"/>
          <w:szCs w:val="28"/>
        </w:rPr>
        <w:t xml:space="preserve"> Размер платы за проезд по платной автомобильной дороге может быть дифференцированным для различных категорий транспортных средств в зависимости от времени суток, дня недели или месяца года.</w:t>
      </w:r>
    </w:p>
    <w:p w:rsidR="00330EF1" w:rsidRPr="00330EF1" w:rsidRDefault="00922284" w:rsidP="00330EF1">
      <w:pPr>
        <w:spacing w:after="0" w:line="240" w:lineRule="auto"/>
        <w:ind w:firstLine="708"/>
        <w:jc w:val="both"/>
        <w:rPr>
          <w:rFonts w:ascii="Times New Roman" w:hAnsi="Times New Roman"/>
          <w:sz w:val="28"/>
          <w:szCs w:val="28"/>
        </w:rPr>
      </w:pPr>
      <w:bookmarkStart w:id="31" w:name="sub_1009"/>
      <w:bookmarkEnd w:id="30"/>
      <w:r>
        <w:rPr>
          <w:rFonts w:ascii="Times New Roman" w:hAnsi="Times New Roman"/>
          <w:sz w:val="28"/>
          <w:szCs w:val="28"/>
        </w:rPr>
        <w:t>2.7</w:t>
      </w:r>
      <w:r w:rsidR="00330EF1" w:rsidRPr="00330EF1">
        <w:rPr>
          <w:rFonts w:ascii="Times New Roman" w:hAnsi="Times New Roman"/>
          <w:sz w:val="28"/>
          <w:szCs w:val="28"/>
        </w:rPr>
        <w:t>. Дифференцированный в зависимости от времени суток, дня недели или месяца года размер платы за проезд по платной автомобильной дороге устанавливается равным в отношении транспортных средств одной категории, при этом оператор вправе для привлечения пользователей предоставлять скидки по оплате проезда в зависимости от частоты и (или) регулярности поездок. Скидки должны быть равными для транспортных средств одной категории при одинаковой частоте или регулярности поездок.</w:t>
      </w:r>
    </w:p>
    <w:p w:rsidR="00330EF1" w:rsidRPr="00330EF1" w:rsidRDefault="00922284" w:rsidP="00330EF1">
      <w:pPr>
        <w:spacing w:after="0" w:line="240" w:lineRule="auto"/>
        <w:ind w:firstLine="708"/>
        <w:jc w:val="both"/>
        <w:rPr>
          <w:rFonts w:ascii="Times New Roman" w:hAnsi="Times New Roman"/>
          <w:sz w:val="28"/>
          <w:szCs w:val="28"/>
        </w:rPr>
      </w:pPr>
      <w:bookmarkStart w:id="32" w:name="sub_1010"/>
      <w:bookmarkEnd w:id="31"/>
      <w:r>
        <w:rPr>
          <w:rFonts w:ascii="Times New Roman" w:hAnsi="Times New Roman"/>
          <w:sz w:val="28"/>
          <w:szCs w:val="28"/>
        </w:rPr>
        <w:t>2.8</w:t>
      </w:r>
      <w:r w:rsidR="00330EF1" w:rsidRPr="00330EF1">
        <w:rPr>
          <w:rFonts w:ascii="Times New Roman" w:hAnsi="Times New Roman"/>
          <w:sz w:val="28"/>
          <w:szCs w:val="28"/>
        </w:rPr>
        <w:t xml:space="preserve">. Предоставление права проезда без взимания платы или со скидкой от установленной платы (права льготного проезда) для отдельных категорий пользователей осуществляется в случаях, предусмотренных </w:t>
      </w:r>
      <w:hyperlink r:id="rId23" w:history="1">
        <w:r w:rsidR="00330EF1" w:rsidRPr="00AB22E2">
          <w:rPr>
            <w:rStyle w:val="a7"/>
            <w:rFonts w:ascii="Times New Roman" w:hAnsi="Times New Roman"/>
            <w:b w:val="0"/>
            <w:color w:val="auto"/>
            <w:sz w:val="28"/>
            <w:szCs w:val="28"/>
          </w:rPr>
          <w:t>законодательством</w:t>
        </w:r>
      </w:hyperlink>
      <w:r w:rsidR="00330EF1" w:rsidRPr="00330EF1">
        <w:rPr>
          <w:rFonts w:ascii="Times New Roman" w:hAnsi="Times New Roman"/>
          <w:sz w:val="28"/>
          <w:szCs w:val="28"/>
        </w:rPr>
        <w:t xml:space="preserve"> Российской Федерации об автомобильных дорогах и о дорожной деятельности.</w:t>
      </w:r>
    </w:p>
    <w:bookmarkEnd w:id="32"/>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При этом в пункте взимания платы оператором предусматривается пропускной пункт, обеспечивающий пропуск транспортных средств, имеющих право льготного проезда или право проезда без взимания платы (открытый пункт). Такой пункт может быть оборудован барьерами (шлагбаумами).</w:t>
      </w:r>
    </w:p>
    <w:p w:rsidR="00330EF1" w:rsidRPr="00330EF1" w:rsidRDefault="00922284" w:rsidP="00330EF1">
      <w:pPr>
        <w:spacing w:after="0" w:line="240" w:lineRule="auto"/>
        <w:ind w:firstLine="708"/>
        <w:jc w:val="both"/>
        <w:rPr>
          <w:rFonts w:ascii="Times New Roman" w:hAnsi="Times New Roman"/>
          <w:sz w:val="28"/>
          <w:szCs w:val="28"/>
        </w:rPr>
      </w:pPr>
      <w:bookmarkStart w:id="33" w:name="sub_1011"/>
      <w:r>
        <w:rPr>
          <w:rFonts w:ascii="Times New Roman" w:hAnsi="Times New Roman"/>
          <w:sz w:val="28"/>
          <w:szCs w:val="28"/>
        </w:rPr>
        <w:t>2.9</w:t>
      </w:r>
      <w:r w:rsidR="00330EF1" w:rsidRPr="00330EF1">
        <w:rPr>
          <w:rFonts w:ascii="Times New Roman" w:hAnsi="Times New Roman"/>
          <w:sz w:val="28"/>
          <w:szCs w:val="28"/>
        </w:rPr>
        <w:t>. Плата за проезд взимается на пунктах взимания платы, за исключением случаев предварительной оплаты проезда.</w:t>
      </w:r>
    </w:p>
    <w:p w:rsidR="00330EF1" w:rsidRPr="00330EF1" w:rsidRDefault="00922284" w:rsidP="00330EF1">
      <w:pPr>
        <w:spacing w:after="0" w:line="240" w:lineRule="auto"/>
        <w:ind w:firstLine="708"/>
        <w:jc w:val="both"/>
        <w:rPr>
          <w:rFonts w:ascii="Times New Roman" w:hAnsi="Times New Roman"/>
          <w:sz w:val="28"/>
          <w:szCs w:val="28"/>
        </w:rPr>
      </w:pPr>
      <w:bookmarkStart w:id="34" w:name="sub_1012"/>
      <w:bookmarkEnd w:id="33"/>
      <w:r>
        <w:rPr>
          <w:rFonts w:ascii="Times New Roman" w:hAnsi="Times New Roman"/>
          <w:sz w:val="28"/>
          <w:szCs w:val="28"/>
        </w:rPr>
        <w:t>2.10</w:t>
      </w:r>
      <w:r w:rsidR="00330EF1" w:rsidRPr="00330EF1">
        <w:rPr>
          <w:rFonts w:ascii="Times New Roman" w:hAnsi="Times New Roman"/>
          <w:sz w:val="28"/>
          <w:szCs w:val="28"/>
        </w:rPr>
        <w:t xml:space="preserve">. Пользователи, осуществляющие проезд по платной автомобильной дороге, не оплатившие установленной платы за проезд, кроме случая, предусмотренного </w:t>
      </w:r>
      <w:hyperlink w:anchor="sub_1010" w:history="1">
        <w:r w:rsidR="00330EF1" w:rsidRPr="00AB22E2">
          <w:rPr>
            <w:rStyle w:val="a7"/>
            <w:rFonts w:ascii="Times New Roman" w:hAnsi="Times New Roman"/>
            <w:b w:val="0"/>
            <w:color w:val="auto"/>
            <w:sz w:val="28"/>
            <w:szCs w:val="28"/>
          </w:rPr>
          <w:t xml:space="preserve">пунктом </w:t>
        </w:r>
        <w:r w:rsidR="00AB22E2" w:rsidRPr="00AB22E2">
          <w:rPr>
            <w:rStyle w:val="a7"/>
            <w:rFonts w:ascii="Times New Roman" w:hAnsi="Times New Roman"/>
            <w:b w:val="0"/>
            <w:color w:val="auto"/>
            <w:sz w:val="28"/>
            <w:szCs w:val="28"/>
          </w:rPr>
          <w:t>2.8</w:t>
        </w:r>
      </w:hyperlink>
      <w:r w:rsidR="00330EF1" w:rsidRPr="00330EF1">
        <w:rPr>
          <w:rFonts w:ascii="Times New Roman" w:hAnsi="Times New Roman"/>
          <w:sz w:val="28"/>
          <w:szCs w:val="28"/>
        </w:rPr>
        <w:t xml:space="preserve"> настоящих Правил, несут ответственность в соответствии с </w:t>
      </w:r>
      <w:hyperlink r:id="rId24" w:history="1">
        <w:r w:rsidR="00330EF1" w:rsidRPr="00AB22E2">
          <w:rPr>
            <w:rStyle w:val="a7"/>
            <w:rFonts w:ascii="Times New Roman" w:hAnsi="Times New Roman"/>
            <w:b w:val="0"/>
            <w:color w:val="auto"/>
            <w:sz w:val="28"/>
            <w:szCs w:val="28"/>
          </w:rPr>
          <w:t>законодательством</w:t>
        </w:r>
      </w:hyperlink>
      <w:r w:rsidR="00330EF1" w:rsidRPr="00330EF1">
        <w:rPr>
          <w:rFonts w:ascii="Times New Roman" w:hAnsi="Times New Roman"/>
          <w:sz w:val="28"/>
          <w:szCs w:val="28"/>
        </w:rPr>
        <w:t xml:space="preserve"> Российской Федерации.</w:t>
      </w:r>
    </w:p>
    <w:p w:rsidR="00330EF1" w:rsidRPr="00330EF1" w:rsidRDefault="00922284" w:rsidP="00330EF1">
      <w:pPr>
        <w:spacing w:after="0" w:line="240" w:lineRule="auto"/>
        <w:ind w:firstLine="708"/>
        <w:jc w:val="both"/>
        <w:rPr>
          <w:rFonts w:ascii="Times New Roman" w:hAnsi="Times New Roman"/>
          <w:sz w:val="28"/>
          <w:szCs w:val="28"/>
        </w:rPr>
      </w:pPr>
      <w:bookmarkStart w:id="35" w:name="sub_1013"/>
      <w:bookmarkEnd w:id="34"/>
      <w:r>
        <w:rPr>
          <w:rFonts w:ascii="Times New Roman" w:hAnsi="Times New Roman"/>
          <w:sz w:val="28"/>
          <w:szCs w:val="28"/>
        </w:rPr>
        <w:t>2.11</w:t>
      </w:r>
      <w:r w:rsidR="00330EF1" w:rsidRPr="00330EF1">
        <w:rPr>
          <w:rFonts w:ascii="Times New Roman" w:hAnsi="Times New Roman"/>
          <w:sz w:val="28"/>
          <w:szCs w:val="28"/>
        </w:rPr>
        <w:t>. Выдача пользователю, оплатившему проезд, документа об оплате проезда производится в пункте взимания платы.</w:t>
      </w:r>
    </w:p>
    <w:p w:rsidR="00330EF1" w:rsidRPr="00330EF1" w:rsidRDefault="00330EF1" w:rsidP="00330EF1">
      <w:pPr>
        <w:spacing w:after="0" w:line="240" w:lineRule="auto"/>
        <w:jc w:val="both"/>
        <w:rPr>
          <w:rFonts w:ascii="Times New Roman" w:hAnsi="Times New Roman"/>
          <w:sz w:val="28"/>
          <w:szCs w:val="28"/>
        </w:rPr>
      </w:pPr>
      <w:bookmarkStart w:id="36" w:name="sub_101302"/>
      <w:bookmarkEnd w:id="35"/>
      <w:r w:rsidRPr="00330EF1">
        <w:rPr>
          <w:rFonts w:ascii="Times New Roman" w:hAnsi="Times New Roman"/>
          <w:sz w:val="28"/>
          <w:szCs w:val="28"/>
        </w:rPr>
        <w:t>В качестве документов, подтверждающих заключение договора с оператором и оплату проезда, могут использоваться:</w:t>
      </w:r>
    </w:p>
    <w:bookmarkEnd w:id="36"/>
    <w:p w:rsidR="00330EF1" w:rsidRPr="00330EF1" w:rsidRDefault="00330EF1" w:rsidP="00330EF1">
      <w:pPr>
        <w:spacing w:after="0" w:line="240" w:lineRule="auto"/>
        <w:jc w:val="both"/>
        <w:rPr>
          <w:rFonts w:ascii="Times New Roman" w:hAnsi="Times New Roman"/>
          <w:sz w:val="28"/>
          <w:szCs w:val="28"/>
        </w:rPr>
      </w:pPr>
      <w:r w:rsidRPr="00330EF1">
        <w:rPr>
          <w:rFonts w:ascii="Times New Roman" w:hAnsi="Times New Roman"/>
          <w:sz w:val="28"/>
          <w:szCs w:val="28"/>
        </w:rPr>
        <w:t>проездные талоны (наклейки размером не более 105 мм </w:t>
      </w:r>
      <w:proofErr w:type="spellStart"/>
      <w:r w:rsidRPr="00330EF1">
        <w:rPr>
          <w:rFonts w:ascii="Times New Roman" w:hAnsi="Times New Roman"/>
          <w:sz w:val="28"/>
          <w:szCs w:val="28"/>
        </w:rPr>
        <w:t>х</w:t>
      </w:r>
      <w:proofErr w:type="spellEnd"/>
      <w:r w:rsidRPr="00330EF1">
        <w:rPr>
          <w:rFonts w:ascii="Times New Roman" w:hAnsi="Times New Roman"/>
          <w:sz w:val="28"/>
          <w:szCs w:val="28"/>
        </w:rPr>
        <w:t> 75 мм) сроком действия 1 месяц, 3 месяца, 6 месяцев и 1 год, дающие право на проезд через пункт взимания платы платной автомобильной дороги оператора;</w:t>
      </w:r>
    </w:p>
    <w:p w:rsidR="00330EF1" w:rsidRPr="00330EF1" w:rsidRDefault="00330EF1" w:rsidP="00330EF1">
      <w:pPr>
        <w:spacing w:after="0" w:line="240" w:lineRule="auto"/>
        <w:jc w:val="both"/>
        <w:rPr>
          <w:rFonts w:ascii="Times New Roman" w:hAnsi="Times New Roman"/>
          <w:sz w:val="28"/>
          <w:szCs w:val="28"/>
        </w:rPr>
      </w:pPr>
      <w:r w:rsidRPr="00330EF1">
        <w:rPr>
          <w:rFonts w:ascii="Times New Roman" w:hAnsi="Times New Roman"/>
          <w:sz w:val="28"/>
          <w:szCs w:val="28"/>
        </w:rPr>
        <w:t>проездные талоны (наклейки размером не более 105 мм </w:t>
      </w:r>
      <w:proofErr w:type="spellStart"/>
      <w:r w:rsidRPr="00330EF1">
        <w:rPr>
          <w:rFonts w:ascii="Times New Roman" w:hAnsi="Times New Roman"/>
          <w:sz w:val="28"/>
          <w:szCs w:val="28"/>
        </w:rPr>
        <w:t>х</w:t>
      </w:r>
      <w:proofErr w:type="spellEnd"/>
      <w:r w:rsidRPr="00330EF1">
        <w:rPr>
          <w:rFonts w:ascii="Times New Roman" w:hAnsi="Times New Roman"/>
          <w:sz w:val="28"/>
          <w:szCs w:val="28"/>
        </w:rPr>
        <w:t> 75 мм, многоразовые талоны с магнитной полосой, электронные контактные и бесконтактные смарт-карты), дающие право на ограниченное число проездов через пункт взимания платы платной автомобильной дороги оператора.</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В случае оплаты проезда с использованием технических средств автоматической электронной оплаты документ об оплате проезда выдается в пункте взимания платы по требованию пользователя.</w:t>
      </w:r>
    </w:p>
    <w:p w:rsidR="00330EF1" w:rsidRPr="00330EF1" w:rsidRDefault="00922284" w:rsidP="00330EF1">
      <w:pPr>
        <w:spacing w:after="0" w:line="240" w:lineRule="auto"/>
        <w:ind w:firstLine="708"/>
        <w:jc w:val="both"/>
        <w:rPr>
          <w:rFonts w:ascii="Times New Roman" w:hAnsi="Times New Roman"/>
          <w:sz w:val="28"/>
          <w:szCs w:val="28"/>
        </w:rPr>
      </w:pPr>
      <w:bookmarkStart w:id="37" w:name="sub_1014"/>
      <w:r>
        <w:rPr>
          <w:rFonts w:ascii="Times New Roman" w:hAnsi="Times New Roman"/>
          <w:sz w:val="28"/>
          <w:szCs w:val="28"/>
        </w:rPr>
        <w:t>2.12</w:t>
      </w:r>
      <w:r w:rsidR="00330EF1" w:rsidRPr="00330EF1">
        <w:rPr>
          <w:rFonts w:ascii="Times New Roman" w:hAnsi="Times New Roman"/>
          <w:sz w:val="28"/>
          <w:szCs w:val="28"/>
        </w:rPr>
        <w:t xml:space="preserve">. До заключения договора оператор предоставляет пользователю полную и достоверную информацию об оказываемых услугах, обеспечивающую возможность их выбора. Информация предоставляется на русском языке и по усмотрению оператора на государственных языках </w:t>
      </w:r>
      <w:r w:rsidR="00330EF1" w:rsidRPr="00330EF1">
        <w:rPr>
          <w:rFonts w:ascii="Times New Roman" w:hAnsi="Times New Roman"/>
          <w:sz w:val="28"/>
          <w:szCs w:val="28"/>
        </w:rPr>
        <w:lastRenderedPageBreak/>
        <w:t>субъектов Российской Федерации и родных языках народов Российской Федерации, а также иностранных языках. Информация доводится до сведения пользователей с помощью информационных табло, размещенных для ознакомления в общедоступном месте на территории пункта взимания платы и (или) местах въезда на платную автомобильную дорогу, а также местах продажи проездных талонов и местах продажи, аренды и установки технических средств автоматической электронной оплаты. Эта информация должна содержать:</w:t>
      </w:r>
    </w:p>
    <w:p w:rsidR="00330EF1" w:rsidRPr="00330EF1" w:rsidRDefault="00330EF1" w:rsidP="00330EF1">
      <w:pPr>
        <w:spacing w:after="0" w:line="240" w:lineRule="auto"/>
        <w:ind w:firstLine="708"/>
        <w:jc w:val="both"/>
        <w:rPr>
          <w:rFonts w:ascii="Times New Roman" w:hAnsi="Times New Roman"/>
          <w:sz w:val="28"/>
          <w:szCs w:val="28"/>
        </w:rPr>
      </w:pPr>
      <w:bookmarkStart w:id="38" w:name="sub_1141"/>
      <w:bookmarkEnd w:id="37"/>
      <w:r w:rsidRPr="00330EF1">
        <w:rPr>
          <w:rFonts w:ascii="Times New Roman" w:hAnsi="Times New Roman"/>
          <w:sz w:val="28"/>
          <w:szCs w:val="28"/>
        </w:rPr>
        <w:t>а) схему платной автомобильной дороги с указанием начального пункта платной автомобильной дороги и обозначением пунктов взимания платы и маршрута альтернативного бесплатного проезда;</w:t>
      </w:r>
    </w:p>
    <w:p w:rsidR="00330EF1" w:rsidRPr="00330EF1" w:rsidRDefault="00330EF1" w:rsidP="00330EF1">
      <w:pPr>
        <w:spacing w:after="0" w:line="240" w:lineRule="auto"/>
        <w:ind w:firstLine="708"/>
        <w:jc w:val="both"/>
        <w:rPr>
          <w:rFonts w:ascii="Times New Roman" w:hAnsi="Times New Roman"/>
          <w:sz w:val="28"/>
          <w:szCs w:val="28"/>
        </w:rPr>
      </w:pPr>
      <w:bookmarkStart w:id="39" w:name="sub_1142"/>
      <w:bookmarkEnd w:id="38"/>
      <w:r w:rsidRPr="00330EF1">
        <w:rPr>
          <w:rFonts w:ascii="Times New Roman" w:hAnsi="Times New Roman"/>
          <w:sz w:val="28"/>
          <w:szCs w:val="28"/>
        </w:rPr>
        <w:t>б) полное официальное наименование, адрес (место нахождения) и сведения о государственной регистрации оператора;</w:t>
      </w:r>
    </w:p>
    <w:p w:rsidR="00330EF1" w:rsidRPr="00330EF1" w:rsidRDefault="00330EF1" w:rsidP="00330EF1">
      <w:pPr>
        <w:spacing w:after="0" w:line="240" w:lineRule="auto"/>
        <w:ind w:firstLine="708"/>
        <w:jc w:val="both"/>
        <w:rPr>
          <w:rFonts w:ascii="Times New Roman" w:hAnsi="Times New Roman"/>
          <w:sz w:val="28"/>
          <w:szCs w:val="28"/>
        </w:rPr>
      </w:pPr>
      <w:bookmarkStart w:id="40" w:name="sub_1143"/>
      <w:bookmarkEnd w:id="39"/>
      <w:r w:rsidRPr="00330EF1">
        <w:rPr>
          <w:rFonts w:ascii="Times New Roman" w:hAnsi="Times New Roman"/>
          <w:sz w:val="28"/>
          <w:szCs w:val="28"/>
        </w:rPr>
        <w:t>в) условия договора и порядок оплаты услуг, предоставляемых оператором, в том числе:</w:t>
      </w:r>
    </w:p>
    <w:bookmarkEnd w:id="40"/>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размер платы для различных категорий транспортных средств в зависимости от времени суток, дня недели или месяца года;</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размер и правила предоставления скидок по оплате проезда в зависимости от частоты и (или) регулярности поездок;</w:t>
      </w:r>
    </w:p>
    <w:p w:rsidR="00330EF1" w:rsidRPr="00330EF1" w:rsidRDefault="00330EF1" w:rsidP="00330EF1">
      <w:pPr>
        <w:spacing w:after="0" w:line="240" w:lineRule="auto"/>
        <w:ind w:firstLine="708"/>
        <w:jc w:val="both"/>
        <w:rPr>
          <w:rFonts w:ascii="Times New Roman" w:hAnsi="Times New Roman"/>
          <w:sz w:val="28"/>
          <w:szCs w:val="28"/>
        </w:rPr>
      </w:pPr>
      <w:r w:rsidRPr="00330EF1">
        <w:rPr>
          <w:rFonts w:ascii="Times New Roman" w:hAnsi="Times New Roman"/>
          <w:sz w:val="28"/>
          <w:szCs w:val="28"/>
        </w:rPr>
        <w:t>порядок, способы (формы) и система оплаты проезда;</w:t>
      </w:r>
    </w:p>
    <w:p w:rsidR="00330EF1" w:rsidRPr="00330EF1" w:rsidRDefault="00330EF1" w:rsidP="00330EF1">
      <w:pPr>
        <w:spacing w:after="0" w:line="240" w:lineRule="auto"/>
        <w:ind w:firstLine="708"/>
        <w:jc w:val="both"/>
        <w:rPr>
          <w:rFonts w:ascii="Times New Roman" w:hAnsi="Times New Roman"/>
          <w:sz w:val="28"/>
          <w:szCs w:val="28"/>
        </w:rPr>
      </w:pPr>
      <w:bookmarkStart w:id="41" w:name="sub_1144"/>
      <w:r w:rsidRPr="00330EF1">
        <w:rPr>
          <w:rFonts w:ascii="Times New Roman" w:hAnsi="Times New Roman"/>
          <w:sz w:val="28"/>
          <w:szCs w:val="28"/>
        </w:rPr>
        <w:t>г) перечень пользователей, имеющих право проезда без взимания платы или право льготного проезда, а также перечень льгот, предоставляемых при оказании услуг;</w:t>
      </w:r>
    </w:p>
    <w:p w:rsidR="00330EF1" w:rsidRPr="00330EF1" w:rsidRDefault="00330EF1" w:rsidP="00330EF1">
      <w:pPr>
        <w:spacing w:after="0" w:line="240" w:lineRule="auto"/>
        <w:ind w:firstLine="708"/>
        <w:jc w:val="both"/>
        <w:rPr>
          <w:rFonts w:ascii="Times New Roman" w:hAnsi="Times New Roman"/>
          <w:sz w:val="28"/>
          <w:szCs w:val="28"/>
        </w:rPr>
      </w:pPr>
      <w:bookmarkStart w:id="42" w:name="sub_1145"/>
      <w:bookmarkEnd w:id="41"/>
      <w:proofErr w:type="spellStart"/>
      <w:r w:rsidRPr="00330EF1">
        <w:rPr>
          <w:rFonts w:ascii="Times New Roman" w:hAnsi="Times New Roman"/>
          <w:sz w:val="28"/>
          <w:szCs w:val="28"/>
        </w:rPr>
        <w:t>д</w:t>
      </w:r>
      <w:proofErr w:type="spellEnd"/>
      <w:r w:rsidRPr="00330EF1">
        <w:rPr>
          <w:rFonts w:ascii="Times New Roman" w:hAnsi="Times New Roman"/>
          <w:sz w:val="28"/>
          <w:szCs w:val="28"/>
        </w:rPr>
        <w:t>) адрес и номер телефона аварийной службы оператора;</w:t>
      </w:r>
    </w:p>
    <w:p w:rsidR="00330EF1" w:rsidRPr="00330EF1" w:rsidRDefault="00330EF1" w:rsidP="00330EF1">
      <w:pPr>
        <w:spacing w:after="0" w:line="240" w:lineRule="auto"/>
        <w:ind w:firstLine="708"/>
        <w:jc w:val="both"/>
        <w:rPr>
          <w:rFonts w:ascii="Times New Roman" w:hAnsi="Times New Roman"/>
          <w:sz w:val="28"/>
          <w:szCs w:val="28"/>
        </w:rPr>
      </w:pPr>
      <w:bookmarkStart w:id="43" w:name="sub_1146"/>
      <w:bookmarkEnd w:id="42"/>
      <w:r w:rsidRPr="00330EF1">
        <w:rPr>
          <w:rFonts w:ascii="Times New Roman" w:hAnsi="Times New Roman"/>
          <w:sz w:val="28"/>
          <w:szCs w:val="28"/>
        </w:rPr>
        <w:t>е) адрес и номер бесплатного телефона подразделения оператора, осуществляющего прием претензий пользователей;</w:t>
      </w:r>
    </w:p>
    <w:p w:rsidR="00330EF1" w:rsidRPr="00330EF1" w:rsidRDefault="00330EF1" w:rsidP="00330EF1">
      <w:pPr>
        <w:spacing w:after="0" w:line="240" w:lineRule="auto"/>
        <w:ind w:firstLine="708"/>
        <w:jc w:val="both"/>
        <w:rPr>
          <w:rFonts w:ascii="Times New Roman" w:hAnsi="Times New Roman"/>
          <w:sz w:val="28"/>
          <w:szCs w:val="28"/>
        </w:rPr>
      </w:pPr>
      <w:bookmarkStart w:id="44" w:name="sub_1147"/>
      <w:bookmarkEnd w:id="43"/>
      <w:r w:rsidRPr="00330EF1">
        <w:rPr>
          <w:rFonts w:ascii="Times New Roman" w:hAnsi="Times New Roman"/>
          <w:sz w:val="28"/>
          <w:szCs w:val="28"/>
        </w:rPr>
        <w:t>ж) адрес и номер телефона подразделения Государственной инспекции безопасности дорожного движения Министерства внутренних дел Российской Федерации, обслуживающего платную автомобильную дорогу;</w:t>
      </w:r>
    </w:p>
    <w:p w:rsidR="00330EF1" w:rsidRPr="00330EF1" w:rsidRDefault="00330EF1" w:rsidP="00330EF1">
      <w:pPr>
        <w:spacing w:after="0" w:line="240" w:lineRule="auto"/>
        <w:ind w:firstLine="708"/>
        <w:jc w:val="both"/>
        <w:rPr>
          <w:rFonts w:ascii="Times New Roman" w:hAnsi="Times New Roman"/>
          <w:sz w:val="28"/>
          <w:szCs w:val="28"/>
        </w:rPr>
      </w:pPr>
      <w:bookmarkStart w:id="45" w:name="sub_1148"/>
      <w:bookmarkEnd w:id="44"/>
      <w:r w:rsidRPr="00330EF1">
        <w:rPr>
          <w:rFonts w:ascii="Times New Roman" w:hAnsi="Times New Roman"/>
          <w:sz w:val="28"/>
          <w:szCs w:val="28"/>
        </w:rPr>
        <w:t>з) адрес и номер телефона подразделения по защите прав потребителей органа местного самоуправления (если такое имеется).</w:t>
      </w:r>
    </w:p>
    <w:p w:rsidR="00330EF1" w:rsidRPr="00330EF1" w:rsidRDefault="00922284" w:rsidP="00330EF1">
      <w:pPr>
        <w:spacing w:after="0" w:line="240" w:lineRule="auto"/>
        <w:ind w:firstLine="708"/>
        <w:jc w:val="both"/>
        <w:rPr>
          <w:rFonts w:ascii="Times New Roman" w:hAnsi="Times New Roman"/>
          <w:sz w:val="28"/>
          <w:szCs w:val="28"/>
        </w:rPr>
      </w:pPr>
      <w:bookmarkStart w:id="46" w:name="sub_1015"/>
      <w:bookmarkEnd w:id="45"/>
      <w:r>
        <w:rPr>
          <w:rFonts w:ascii="Times New Roman" w:hAnsi="Times New Roman"/>
          <w:sz w:val="28"/>
          <w:szCs w:val="28"/>
        </w:rPr>
        <w:t>2.13.</w:t>
      </w:r>
      <w:r w:rsidR="00330EF1" w:rsidRPr="00330EF1">
        <w:rPr>
          <w:rFonts w:ascii="Times New Roman" w:hAnsi="Times New Roman"/>
          <w:sz w:val="28"/>
          <w:szCs w:val="28"/>
        </w:rPr>
        <w:t xml:space="preserve"> Места размещения информационных табло должны соответствовать национальным стандартам, устанавливающим требования к информационным дорожным знакам.</w:t>
      </w:r>
    </w:p>
    <w:p w:rsidR="00330EF1" w:rsidRPr="00330EF1" w:rsidRDefault="00922284" w:rsidP="00330EF1">
      <w:pPr>
        <w:spacing w:after="0" w:line="240" w:lineRule="auto"/>
        <w:ind w:firstLine="708"/>
        <w:jc w:val="both"/>
        <w:rPr>
          <w:rFonts w:ascii="Times New Roman" w:hAnsi="Times New Roman"/>
          <w:sz w:val="28"/>
          <w:szCs w:val="28"/>
        </w:rPr>
      </w:pPr>
      <w:bookmarkStart w:id="47" w:name="sub_1016"/>
      <w:bookmarkEnd w:id="46"/>
      <w:r>
        <w:rPr>
          <w:rFonts w:ascii="Times New Roman" w:hAnsi="Times New Roman"/>
          <w:sz w:val="28"/>
          <w:szCs w:val="28"/>
        </w:rPr>
        <w:t>2.14</w:t>
      </w:r>
      <w:r w:rsidR="00330EF1" w:rsidRPr="00330EF1">
        <w:rPr>
          <w:rFonts w:ascii="Times New Roman" w:hAnsi="Times New Roman"/>
          <w:sz w:val="28"/>
          <w:szCs w:val="28"/>
        </w:rPr>
        <w:t>. В целях контроля за исполнением договора и урегулирования возникающих споров оператором может осуществляться регистрация фактов пользования платной автомобильной дорогой, включающая сбор, хранение и использование следующих данных:</w:t>
      </w:r>
    </w:p>
    <w:p w:rsidR="00330EF1" w:rsidRPr="00330EF1" w:rsidRDefault="00330EF1" w:rsidP="00330EF1">
      <w:pPr>
        <w:spacing w:after="0" w:line="240" w:lineRule="auto"/>
        <w:ind w:firstLine="708"/>
        <w:jc w:val="both"/>
        <w:rPr>
          <w:rFonts w:ascii="Times New Roman" w:hAnsi="Times New Roman"/>
          <w:sz w:val="28"/>
          <w:szCs w:val="28"/>
        </w:rPr>
      </w:pPr>
      <w:bookmarkStart w:id="48" w:name="sub_1161"/>
      <w:bookmarkEnd w:id="47"/>
      <w:r w:rsidRPr="00330EF1">
        <w:rPr>
          <w:rFonts w:ascii="Times New Roman" w:hAnsi="Times New Roman"/>
          <w:sz w:val="28"/>
          <w:szCs w:val="28"/>
        </w:rPr>
        <w:t>а) государственный регистрационный номер транспортного средства;</w:t>
      </w:r>
    </w:p>
    <w:p w:rsidR="00330EF1" w:rsidRPr="00330EF1" w:rsidRDefault="00330EF1" w:rsidP="00330EF1">
      <w:pPr>
        <w:spacing w:after="0" w:line="240" w:lineRule="auto"/>
        <w:ind w:firstLine="708"/>
        <w:jc w:val="both"/>
        <w:rPr>
          <w:rFonts w:ascii="Times New Roman" w:hAnsi="Times New Roman"/>
          <w:sz w:val="28"/>
          <w:szCs w:val="28"/>
        </w:rPr>
      </w:pPr>
      <w:bookmarkStart w:id="49" w:name="sub_1162"/>
      <w:bookmarkEnd w:id="48"/>
      <w:r w:rsidRPr="00330EF1">
        <w:rPr>
          <w:rFonts w:ascii="Times New Roman" w:hAnsi="Times New Roman"/>
          <w:sz w:val="28"/>
          <w:szCs w:val="28"/>
        </w:rPr>
        <w:t>б) фотографию (видеоизображение) транспортного средства;</w:t>
      </w:r>
    </w:p>
    <w:p w:rsidR="00330EF1" w:rsidRPr="00330EF1" w:rsidRDefault="00330EF1" w:rsidP="00330EF1">
      <w:pPr>
        <w:spacing w:after="0" w:line="240" w:lineRule="auto"/>
        <w:ind w:firstLine="708"/>
        <w:jc w:val="both"/>
        <w:rPr>
          <w:rFonts w:ascii="Times New Roman" w:hAnsi="Times New Roman"/>
          <w:sz w:val="28"/>
          <w:szCs w:val="28"/>
        </w:rPr>
      </w:pPr>
      <w:bookmarkStart w:id="50" w:name="sub_1163"/>
      <w:bookmarkEnd w:id="49"/>
      <w:r w:rsidRPr="00330EF1">
        <w:rPr>
          <w:rFonts w:ascii="Times New Roman" w:hAnsi="Times New Roman"/>
          <w:sz w:val="28"/>
          <w:szCs w:val="28"/>
        </w:rPr>
        <w:t>в) фотографию водителя за рулем транспортного средства;</w:t>
      </w:r>
    </w:p>
    <w:p w:rsidR="00330EF1" w:rsidRPr="00330EF1" w:rsidRDefault="00330EF1" w:rsidP="00330EF1">
      <w:pPr>
        <w:spacing w:after="0" w:line="240" w:lineRule="auto"/>
        <w:ind w:firstLine="708"/>
        <w:jc w:val="both"/>
        <w:rPr>
          <w:rFonts w:ascii="Times New Roman" w:hAnsi="Times New Roman"/>
          <w:sz w:val="28"/>
          <w:szCs w:val="28"/>
        </w:rPr>
      </w:pPr>
      <w:bookmarkStart w:id="51" w:name="sub_1164"/>
      <w:bookmarkEnd w:id="50"/>
      <w:r w:rsidRPr="00330EF1">
        <w:rPr>
          <w:rFonts w:ascii="Times New Roman" w:hAnsi="Times New Roman"/>
          <w:sz w:val="28"/>
          <w:szCs w:val="28"/>
        </w:rPr>
        <w:t>г) время и место пользования платной автомобильной дорогой.</w:t>
      </w:r>
    </w:p>
    <w:p w:rsidR="00330EF1" w:rsidRPr="00330EF1" w:rsidRDefault="00AB22E2" w:rsidP="00330EF1">
      <w:pPr>
        <w:spacing w:after="0" w:line="240" w:lineRule="auto"/>
        <w:ind w:firstLine="708"/>
        <w:jc w:val="both"/>
        <w:rPr>
          <w:rFonts w:ascii="Times New Roman" w:hAnsi="Times New Roman"/>
          <w:sz w:val="28"/>
          <w:szCs w:val="28"/>
        </w:rPr>
      </w:pPr>
      <w:bookmarkStart w:id="52" w:name="sub_1017"/>
      <w:bookmarkEnd w:id="51"/>
      <w:r>
        <w:rPr>
          <w:rFonts w:ascii="Times New Roman" w:hAnsi="Times New Roman"/>
          <w:sz w:val="28"/>
          <w:szCs w:val="28"/>
        </w:rPr>
        <w:t>2.15</w:t>
      </w:r>
      <w:r w:rsidR="00330EF1" w:rsidRPr="00330EF1">
        <w:rPr>
          <w:rFonts w:ascii="Times New Roman" w:hAnsi="Times New Roman"/>
          <w:sz w:val="28"/>
          <w:szCs w:val="28"/>
        </w:rPr>
        <w:t xml:space="preserve">. При хранении и использовании оператором данных о пользователе, предусмотренных </w:t>
      </w:r>
      <w:hyperlink w:anchor="sub_1016" w:history="1">
        <w:r w:rsidR="00330EF1" w:rsidRPr="00AB22E2">
          <w:rPr>
            <w:rStyle w:val="a7"/>
            <w:rFonts w:ascii="Times New Roman" w:hAnsi="Times New Roman"/>
            <w:b w:val="0"/>
            <w:color w:val="auto"/>
            <w:sz w:val="28"/>
            <w:szCs w:val="28"/>
          </w:rPr>
          <w:t xml:space="preserve">пунктом </w:t>
        </w:r>
        <w:r w:rsidRPr="00AB22E2">
          <w:rPr>
            <w:rStyle w:val="a7"/>
            <w:rFonts w:ascii="Times New Roman" w:hAnsi="Times New Roman"/>
            <w:b w:val="0"/>
            <w:color w:val="auto"/>
            <w:sz w:val="28"/>
            <w:szCs w:val="28"/>
          </w:rPr>
          <w:t>2.14.</w:t>
        </w:r>
      </w:hyperlink>
      <w:r w:rsidR="00330EF1" w:rsidRPr="00330EF1">
        <w:rPr>
          <w:rFonts w:ascii="Times New Roman" w:hAnsi="Times New Roman"/>
          <w:sz w:val="28"/>
          <w:szCs w:val="28"/>
        </w:rPr>
        <w:t xml:space="preserve"> настоящих Правил, </w:t>
      </w:r>
      <w:r w:rsidR="00330EF1" w:rsidRPr="00330EF1">
        <w:rPr>
          <w:rFonts w:ascii="Times New Roman" w:hAnsi="Times New Roman"/>
          <w:sz w:val="28"/>
          <w:szCs w:val="28"/>
        </w:rPr>
        <w:lastRenderedPageBreak/>
        <w:t xml:space="preserve">необходимо исключить свободный доступ к этим данным третьих лиц. По истечении установленного </w:t>
      </w:r>
      <w:hyperlink r:id="rId25" w:history="1">
        <w:r w:rsidR="00330EF1" w:rsidRPr="00AB22E2">
          <w:rPr>
            <w:rStyle w:val="a7"/>
            <w:rFonts w:ascii="Times New Roman" w:hAnsi="Times New Roman"/>
            <w:b w:val="0"/>
            <w:color w:val="auto"/>
            <w:sz w:val="28"/>
            <w:szCs w:val="28"/>
          </w:rPr>
          <w:t>законодательством</w:t>
        </w:r>
      </w:hyperlink>
      <w:r w:rsidR="00330EF1" w:rsidRPr="00330EF1">
        <w:rPr>
          <w:rFonts w:ascii="Times New Roman" w:hAnsi="Times New Roman"/>
          <w:sz w:val="28"/>
          <w:szCs w:val="28"/>
        </w:rPr>
        <w:t xml:space="preserve"> Российской Федерации срока исковой давности данные о пользователях должны быть уничтожены оператором.</w:t>
      </w:r>
    </w:p>
    <w:p w:rsidR="00330EF1" w:rsidRPr="00330EF1" w:rsidRDefault="00AB22E2" w:rsidP="00330EF1">
      <w:pPr>
        <w:spacing w:after="0" w:line="240" w:lineRule="auto"/>
        <w:ind w:firstLine="708"/>
        <w:jc w:val="both"/>
        <w:rPr>
          <w:rFonts w:ascii="Times New Roman" w:hAnsi="Times New Roman"/>
          <w:sz w:val="28"/>
          <w:szCs w:val="28"/>
        </w:rPr>
      </w:pPr>
      <w:bookmarkStart w:id="53" w:name="sub_1018"/>
      <w:bookmarkEnd w:id="52"/>
      <w:r>
        <w:rPr>
          <w:rFonts w:ascii="Times New Roman" w:hAnsi="Times New Roman"/>
          <w:sz w:val="28"/>
          <w:szCs w:val="28"/>
        </w:rPr>
        <w:t>2.16</w:t>
      </w:r>
      <w:r w:rsidR="00330EF1" w:rsidRPr="00330EF1">
        <w:rPr>
          <w:rFonts w:ascii="Times New Roman" w:hAnsi="Times New Roman"/>
          <w:sz w:val="28"/>
          <w:szCs w:val="28"/>
        </w:rPr>
        <w:t>. В случае если при проезде по платной автомобильной дороге транспортное средство прекратило движение из-за его технической неисправности, в том числе в результате дорожно-транспортного происшествия, и создает опасность для движения других транспортных средств, такое транспортное средство перемещается оператором на охраняемую стоянку ближайшего пункта взимания платы. При этом плата за перемещение транспортного средства и за 1-е сутки хранения на охраняемой стоянке не взимается.</w:t>
      </w:r>
    </w:p>
    <w:bookmarkEnd w:id="53"/>
    <w:p w:rsidR="00330EF1" w:rsidRPr="00330EF1" w:rsidRDefault="00330EF1" w:rsidP="00330EF1">
      <w:pPr>
        <w:spacing w:after="0" w:line="240" w:lineRule="auto"/>
        <w:jc w:val="both"/>
        <w:rPr>
          <w:rFonts w:ascii="Times New Roman" w:hAnsi="Times New Roman"/>
          <w:sz w:val="28"/>
          <w:szCs w:val="28"/>
        </w:rPr>
      </w:pPr>
    </w:p>
    <w:p w:rsidR="00330EF1" w:rsidRPr="00330EF1" w:rsidRDefault="00330EF1" w:rsidP="00330EF1">
      <w:pPr>
        <w:pStyle w:val="1"/>
        <w:spacing w:before="0" w:after="0"/>
        <w:rPr>
          <w:rFonts w:ascii="Times New Roman" w:hAnsi="Times New Roman" w:cs="Times New Roman"/>
          <w:sz w:val="28"/>
          <w:szCs w:val="28"/>
        </w:rPr>
      </w:pPr>
      <w:bookmarkStart w:id="54" w:name="sub_1300"/>
      <w:r>
        <w:rPr>
          <w:rFonts w:ascii="Times New Roman" w:hAnsi="Times New Roman" w:cs="Times New Roman"/>
          <w:sz w:val="28"/>
          <w:szCs w:val="28"/>
        </w:rPr>
        <w:t xml:space="preserve">3. </w:t>
      </w:r>
      <w:r w:rsidRPr="00330EF1">
        <w:rPr>
          <w:rFonts w:ascii="Times New Roman" w:hAnsi="Times New Roman" w:cs="Times New Roman"/>
          <w:sz w:val="28"/>
          <w:szCs w:val="28"/>
        </w:rPr>
        <w:t>Права и обязанности оператора при организации проезда</w:t>
      </w:r>
    </w:p>
    <w:bookmarkEnd w:id="54"/>
    <w:p w:rsidR="00330EF1" w:rsidRPr="00330EF1" w:rsidRDefault="00330EF1" w:rsidP="00330EF1">
      <w:pPr>
        <w:spacing w:after="0" w:line="240" w:lineRule="auto"/>
        <w:jc w:val="both"/>
        <w:rPr>
          <w:rFonts w:ascii="Times New Roman" w:hAnsi="Times New Roman"/>
          <w:sz w:val="28"/>
          <w:szCs w:val="28"/>
        </w:rPr>
      </w:pPr>
    </w:p>
    <w:p w:rsidR="00330EF1" w:rsidRPr="00330EF1" w:rsidRDefault="00AB22E2" w:rsidP="00330EF1">
      <w:pPr>
        <w:spacing w:after="0" w:line="240" w:lineRule="auto"/>
        <w:ind w:firstLine="708"/>
        <w:jc w:val="both"/>
        <w:rPr>
          <w:rFonts w:ascii="Times New Roman" w:hAnsi="Times New Roman"/>
          <w:sz w:val="28"/>
          <w:szCs w:val="28"/>
        </w:rPr>
      </w:pPr>
      <w:bookmarkStart w:id="55" w:name="sub_1019"/>
      <w:r>
        <w:rPr>
          <w:rFonts w:ascii="Times New Roman" w:hAnsi="Times New Roman"/>
          <w:sz w:val="28"/>
          <w:szCs w:val="28"/>
        </w:rPr>
        <w:t>3.1</w:t>
      </w:r>
      <w:r w:rsidR="00330EF1" w:rsidRPr="00330EF1">
        <w:rPr>
          <w:rFonts w:ascii="Times New Roman" w:hAnsi="Times New Roman"/>
          <w:sz w:val="28"/>
          <w:szCs w:val="28"/>
        </w:rPr>
        <w:t>. Оператор обязан:</w:t>
      </w:r>
    </w:p>
    <w:p w:rsidR="00330EF1" w:rsidRPr="00330EF1" w:rsidRDefault="00330EF1" w:rsidP="00330EF1">
      <w:pPr>
        <w:spacing w:after="0" w:line="240" w:lineRule="auto"/>
        <w:ind w:firstLine="708"/>
        <w:jc w:val="both"/>
        <w:rPr>
          <w:rFonts w:ascii="Times New Roman" w:hAnsi="Times New Roman"/>
          <w:sz w:val="28"/>
          <w:szCs w:val="28"/>
        </w:rPr>
      </w:pPr>
      <w:bookmarkStart w:id="56" w:name="sub_1191"/>
      <w:bookmarkEnd w:id="55"/>
      <w:r w:rsidRPr="00330EF1">
        <w:rPr>
          <w:rFonts w:ascii="Times New Roman" w:hAnsi="Times New Roman"/>
          <w:sz w:val="28"/>
          <w:szCs w:val="28"/>
        </w:rPr>
        <w:t>а) организовывать дорожное движение и обеспечивать беспрепятственный проезд транспортных средств пользователей по платной автомобильной дороге, исключающий образование дорожных заторов, при условии соблюдения пользователями предусмотренного скоростного режима и обеспечении ими безопасности дорожного движения;</w:t>
      </w:r>
    </w:p>
    <w:p w:rsidR="00330EF1" w:rsidRPr="00330EF1" w:rsidRDefault="00330EF1" w:rsidP="00330EF1">
      <w:pPr>
        <w:spacing w:after="0" w:line="240" w:lineRule="auto"/>
        <w:ind w:firstLine="708"/>
        <w:jc w:val="both"/>
        <w:rPr>
          <w:rFonts w:ascii="Times New Roman" w:hAnsi="Times New Roman"/>
          <w:sz w:val="28"/>
          <w:szCs w:val="28"/>
        </w:rPr>
      </w:pPr>
      <w:bookmarkStart w:id="57" w:name="sub_1192"/>
      <w:bookmarkEnd w:id="56"/>
      <w:r w:rsidRPr="00330EF1">
        <w:rPr>
          <w:rFonts w:ascii="Times New Roman" w:hAnsi="Times New Roman"/>
          <w:sz w:val="28"/>
          <w:szCs w:val="28"/>
        </w:rPr>
        <w:t>б) устранять в установленные сроки неисправности, препятствующие нормальному использованию платной автомобильной дороги, а также обеспечить перемещение транспортного средства, прекратившего движение по платной автомобильной дороге вследствие его технической неисправности, в том числе в результате дорожно-транспортного происшествия, и создающего опасность для движения других транспортных средств, на охраняемую стоянку ближайшего пункта взимания платы;</w:t>
      </w:r>
    </w:p>
    <w:p w:rsidR="00330EF1" w:rsidRPr="00330EF1" w:rsidRDefault="00330EF1" w:rsidP="00330EF1">
      <w:pPr>
        <w:spacing w:after="0" w:line="240" w:lineRule="auto"/>
        <w:ind w:firstLine="708"/>
        <w:jc w:val="both"/>
        <w:rPr>
          <w:rFonts w:ascii="Times New Roman" w:hAnsi="Times New Roman"/>
          <w:sz w:val="28"/>
          <w:szCs w:val="28"/>
        </w:rPr>
      </w:pPr>
      <w:bookmarkStart w:id="58" w:name="sub_1193"/>
      <w:bookmarkEnd w:id="57"/>
      <w:r w:rsidRPr="00330EF1">
        <w:rPr>
          <w:rFonts w:ascii="Times New Roman" w:hAnsi="Times New Roman"/>
          <w:sz w:val="28"/>
          <w:szCs w:val="28"/>
        </w:rPr>
        <w:t>в) обеспечивать пользователей информацией об аварийной или о чрезвычайной ситуации на платной автомобильной дороге, неблагоприятных погодных условиях, повышающих опасность возникновения дорожно-транспортных происшествий, и других обстоятельствах, влияющих на безопасность дорожного движения по платной автомобильной дороге, в том числе с использованием информационного табло;</w:t>
      </w:r>
    </w:p>
    <w:p w:rsidR="00330EF1" w:rsidRPr="00330EF1" w:rsidRDefault="00330EF1" w:rsidP="00330EF1">
      <w:pPr>
        <w:spacing w:after="0" w:line="240" w:lineRule="auto"/>
        <w:ind w:firstLine="708"/>
        <w:jc w:val="both"/>
        <w:rPr>
          <w:rFonts w:ascii="Times New Roman" w:hAnsi="Times New Roman"/>
          <w:sz w:val="28"/>
          <w:szCs w:val="28"/>
        </w:rPr>
      </w:pPr>
      <w:bookmarkStart w:id="59" w:name="sub_1194"/>
      <w:bookmarkEnd w:id="58"/>
      <w:r w:rsidRPr="00330EF1">
        <w:rPr>
          <w:rFonts w:ascii="Times New Roman" w:hAnsi="Times New Roman"/>
          <w:sz w:val="28"/>
          <w:szCs w:val="28"/>
        </w:rPr>
        <w:t>г) обеспечивать соответствие транспортно-эксплуатационных характеристик платной автомобильной дороги нормативным требованиям;</w:t>
      </w:r>
    </w:p>
    <w:p w:rsidR="00330EF1" w:rsidRPr="00330EF1" w:rsidRDefault="00330EF1" w:rsidP="00330EF1">
      <w:pPr>
        <w:spacing w:after="0" w:line="240" w:lineRule="auto"/>
        <w:ind w:firstLine="708"/>
        <w:jc w:val="both"/>
        <w:rPr>
          <w:rFonts w:ascii="Times New Roman" w:hAnsi="Times New Roman"/>
          <w:sz w:val="28"/>
          <w:szCs w:val="28"/>
        </w:rPr>
      </w:pPr>
      <w:bookmarkStart w:id="60" w:name="sub_1195"/>
      <w:bookmarkEnd w:id="59"/>
      <w:proofErr w:type="spellStart"/>
      <w:r w:rsidRPr="00330EF1">
        <w:rPr>
          <w:rFonts w:ascii="Times New Roman" w:hAnsi="Times New Roman"/>
          <w:sz w:val="28"/>
          <w:szCs w:val="28"/>
        </w:rPr>
        <w:t>д</w:t>
      </w:r>
      <w:proofErr w:type="spellEnd"/>
      <w:r w:rsidRPr="00330EF1">
        <w:rPr>
          <w:rFonts w:ascii="Times New Roman" w:hAnsi="Times New Roman"/>
          <w:sz w:val="28"/>
          <w:szCs w:val="28"/>
        </w:rPr>
        <w:t xml:space="preserve">) обеспечивать сохранность данных, предусмотренных </w:t>
      </w:r>
      <w:hyperlink w:anchor="sub_1016" w:history="1">
        <w:r w:rsidRPr="00AB22E2">
          <w:rPr>
            <w:rStyle w:val="a7"/>
            <w:rFonts w:ascii="Times New Roman" w:hAnsi="Times New Roman"/>
            <w:b w:val="0"/>
            <w:color w:val="auto"/>
            <w:sz w:val="28"/>
            <w:szCs w:val="28"/>
          </w:rPr>
          <w:t xml:space="preserve">пунктом </w:t>
        </w:r>
        <w:r w:rsidR="00AB22E2" w:rsidRPr="00AB22E2">
          <w:rPr>
            <w:rStyle w:val="a7"/>
            <w:rFonts w:ascii="Times New Roman" w:hAnsi="Times New Roman"/>
            <w:b w:val="0"/>
            <w:color w:val="auto"/>
            <w:sz w:val="28"/>
            <w:szCs w:val="28"/>
          </w:rPr>
          <w:t>2.4.</w:t>
        </w:r>
      </w:hyperlink>
      <w:r w:rsidRPr="00330EF1">
        <w:rPr>
          <w:rFonts w:ascii="Times New Roman" w:hAnsi="Times New Roman"/>
          <w:sz w:val="28"/>
          <w:szCs w:val="28"/>
        </w:rPr>
        <w:t xml:space="preserve"> настоящих Правил;</w:t>
      </w:r>
    </w:p>
    <w:p w:rsidR="00330EF1" w:rsidRPr="00330EF1" w:rsidRDefault="00330EF1" w:rsidP="00330EF1">
      <w:pPr>
        <w:spacing w:after="0" w:line="240" w:lineRule="auto"/>
        <w:ind w:firstLine="708"/>
        <w:jc w:val="both"/>
        <w:rPr>
          <w:rFonts w:ascii="Times New Roman" w:hAnsi="Times New Roman"/>
          <w:sz w:val="28"/>
          <w:szCs w:val="28"/>
        </w:rPr>
      </w:pPr>
      <w:bookmarkStart w:id="61" w:name="sub_1196"/>
      <w:bookmarkEnd w:id="60"/>
      <w:r w:rsidRPr="00330EF1">
        <w:rPr>
          <w:rFonts w:ascii="Times New Roman" w:hAnsi="Times New Roman"/>
          <w:sz w:val="28"/>
          <w:szCs w:val="28"/>
        </w:rPr>
        <w:t>е) сообщать пользователю по его письменному заявлению сведения, относящиеся к договору и предоставляемым услугам;</w:t>
      </w:r>
    </w:p>
    <w:p w:rsidR="00330EF1" w:rsidRPr="00330EF1" w:rsidRDefault="00330EF1" w:rsidP="00330EF1">
      <w:pPr>
        <w:spacing w:after="0" w:line="240" w:lineRule="auto"/>
        <w:ind w:firstLine="708"/>
        <w:jc w:val="both"/>
        <w:rPr>
          <w:rFonts w:ascii="Times New Roman" w:hAnsi="Times New Roman"/>
          <w:sz w:val="28"/>
          <w:szCs w:val="28"/>
        </w:rPr>
      </w:pPr>
      <w:bookmarkStart w:id="62" w:name="sub_1197"/>
      <w:bookmarkEnd w:id="61"/>
      <w:r w:rsidRPr="00330EF1">
        <w:rPr>
          <w:rFonts w:ascii="Times New Roman" w:hAnsi="Times New Roman"/>
          <w:sz w:val="28"/>
          <w:szCs w:val="28"/>
        </w:rPr>
        <w:t>ж) обеспечивать на каждом пункте взимания платы прием письменных претензий пользователей к качеству оказываемых оператором услуг;</w:t>
      </w:r>
    </w:p>
    <w:p w:rsidR="00330EF1" w:rsidRPr="00330EF1" w:rsidRDefault="00330EF1" w:rsidP="00330EF1">
      <w:pPr>
        <w:spacing w:after="0" w:line="240" w:lineRule="auto"/>
        <w:ind w:firstLine="708"/>
        <w:jc w:val="both"/>
        <w:rPr>
          <w:rFonts w:ascii="Times New Roman" w:hAnsi="Times New Roman"/>
          <w:sz w:val="28"/>
          <w:szCs w:val="28"/>
        </w:rPr>
      </w:pPr>
      <w:bookmarkStart w:id="63" w:name="sub_1198"/>
      <w:bookmarkEnd w:id="62"/>
      <w:r w:rsidRPr="00330EF1">
        <w:rPr>
          <w:rFonts w:ascii="Times New Roman" w:hAnsi="Times New Roman"/>
          <w:sz w:val="28"/>
          <w:szCs w:val="28"/>
        </w:rPr>
        <w:t>з) своевременно размещать в пунктах взимания платы и на информационных табло информацию об изменении платы за проезд;</w:t>
      </w:r>
    </w:p>
    <w:p w:rsidR="00330EF1" w:rsidRPr="00330EF1" w:rsidRDefault="00330EF1" w:rsidP="00330EF1">
      <w:pPr>
        <w:spacing w:after="0" w:line="240" w:lineRule="auto"/>
        <w:jc w:val="both"/>
        <w:rPr>
          <w:rFonts w:ascii="Times New Roman" w:hAnsi="Times New Roman"/>
          <w:sz w:val="28"/>
          <w:szCs w:val="28"/>
        </w:rPr>
      </w:pPr>
      <w:bookmarkStart w:id="64" w:name="sub_1199"/>
      <w:bookmarkEnd w:id="63"/>
      <w:r w:rsidRPr="00330EF1">
        <w:rPr>
          <w:rFonts w:ascii="Times New Roman" w:hAnsi="Times New Roman"/>
          <w:sz w:val="28"/>
          <w:szCs w:val="28"/>
        </w:rPr>
        <w:lastRenderedPageBreak/>
        <w:t>и) извещать пользователей о порядке использования проездных талонов путем размещения на талоне краткой инструкции.</w:t>
      </w:r>
    </w:p>
    <w:p w:rsidR="00330EF1" w:rsidRPr="00330EF1" w:rsidRDefault="00AB22E2" w:rsidP="00330EF1">
      <w:pPr>
        <w:spacing w:after="0" w:line="240" w:lineRule="auto"/>
        <w:ind w:firstLine="708"/>
        <w:jc w:val="both"/>
        <w:rPr>
          <w:rFonts w:ascii="Times New Roman" w:hAnsi="Times New Roman"/>
          <w:sz w:val="28"/>
          <w:szCs w:val="28"/>
        </w:rPr>
      </w:pPr>
      <w:bookmarkStart w:id="65" w:name="sub_1020"/>
      <w:bookmarkEnd w:id="64"/>
      <w:r>
        <w:rPr>
          <w:rFonts w:ascii="Times New Roman" w:hAnsi="Times New Roman"/>
          <w:sz w:val="28"/>
          <w:szCs w:val="28"/>
        </w:rPr>
        <w:t>3.2</w:t>
      </w:r>
      <w:r w:rsidR="00330EF1" w:rsidRPr="00330EF1">
        <w:rPr>
          <w:rFonts w:ascii="Times New Roman" w:hAnsi="Times New Roman"/>
          <w:sz w:val="28"/>
          <w:szCs w:val="28"/>
        </w:rPr>
        <w:t>. Оператор вправе:</w:t>
      </w:r>
    </w:p>
    <w:p w:rsidR="00330EF1" w:rsidRPr="00330EF1" w:rsidRDefault="00330EF1" w:rsidP="00330EF1">
      <w:pPr>
        <w:spacing w:after="0" w:line="240" w:lineRule="auto"/>
        <w:ind w:firstLine="708"/>
        <w:jc w:val="both"/>
        <w:rPr>
          <w:rFonts w:ascii="Times New Roman" w:hAnsi="Times New Roman"/>
          <w:sz w:val="28"/>
          <w:szCs w:val="28"/>
        </w:rPr>
      </w:pPr>
      <w:bookmarkStart w:id="66" w:name="sub_1210"/>
      <w:bookmarkEnd w:id="65"/>
      <w:r w:rsidRPr="00330EF1">
        <w:rPr>
          <w:rFonts w:ascii="Times New Roman" w:hAnsi="Times New Roman"/>
          <w:sz w:val="28"/>
          <w:szCs w:val="28"/>
        </w:rPr>
        <w:t xml:space="preserve">а) не открывать барьера (шлагбаума) и не пропускать через пункт взимания платы пользователей, избегающих оплаты проезда, оплачивающих проезд в размере, меньшем установленного размера, кроме случаев, предусмотренных </w:t>
      </w:r>
      <w:hyperlink w:anchor="sub_1010" w:history="1">
        <w:r w:rsidRPr="00AB22E2">
          <w:rPr>
            <w:rStyle w:val="a7"/>
            <w:rFonts w:ascii="Times New Roman" w:hAnsi="Times New Roman"/>
            <w:b w:val="0"/>
            <w:color w:val="auto"/>
            <w:sz w:val="28"/>
            <w:szCs w:val="28"/>
          </w:rPr>
          <w:t xml:space="preserve">пунктом </w:t>
        </w:r>
        <w:r w:rsidR="00AB22E2" w:rsidRPr="00AB22E2">
          <w:rPr>
            <w:rStyle w:val="a7"/>
            <w:rFonts w:ascii="Times New Roman" w:hAnsi="Times New Roman"/>
            <w:b w:val="0"/>
            <w:color w:val="auto"/>
            <w:sz w:val="28"/>
            <w:szCs w:val="28"/>
          </w:rPr>
          <w:t>2.8.</w:t>
        </w:r>
      </w:hyperlink>
      <w:r w:rsidRPr="00330EF1">
        <w:rPr>
          <w:rFonts w:ascii="Times New Roman" w:hAnsi="Times New Roman"/>
          <w:sz w:val="28"/>
          <w:szCs w:val="28"/>
        </w:rPr>
        <w:t xml:space="preserve"> настоящих Правил, или имеющих задолженность перед оператором по оплате проезда;</w:t>
      </w:r>
    </w:p>
    <w:p w:rsidR="00330EF1" w:rsidRPr="00330EF1" w:rsidRDefault="00330EF1" w:rsidP="00330EF1">
      <w:pPr>
        <w:spacing w:after="0" w:line="240" w:lineRule="auto"/>
        <w:ind w:firstLine="708"/>
        <w:jc w:val="both"/>
        <w:rPr>
          <w:rFonts w:ascii="Times New Roman" w:hAnsi="Times New Roman"/>
          <w:sz w:val="28"/>
          <w:szCs w:val="28"/>
        </w:rPr>
      </w:pPr>
      <w:bookmarkStart w:id="67" w:name="sub_1220"/>
      <w:bookmarkEnd w:id="66"/>
      <w:r w:rsidRPr="00330EF1">
        <w:rPr>
          <w:rFonts w:ascii="Times New Roman" w:hAnsi="Times New Roman"/>
          <w:sz w:val="28"/>
          <w:szCs w:val="28"/>
        </w:rPr>
        <w:t>б) предоставить пользователям возможность предварительной оплаты проезда по платной автомобильной дороге оператора;</w:t>
      </w:r>
    </w:p>
    <w:p w:rsidR="00330EF1" w:rsidRPr="00330EF1" w:rsidRDefault="00330EF1" w:rsidP="00330EF1">
      <w:pPr>
        <w:spacing w:after="0" w:line="240" w:lineRule="auto"/>
        <w:ind w:firstLine="708"/>
        <w:jc w:val="both"/>
        <w:rPr>
          <w:rFonts w:ascii="Times New Roman" w:hAnsi="Times New Roman"/>
          <w:sz w:val="28"/>
          <w:szCs w:val="28"/>
        </w:rPr>
      </w:pPr>
      <w:bookmarkStart w:id="68" w:name="sub_1230"/>
      <w:bookmarkEnd w:id="67"/>
      <w:r w:rsidRPr="00330EF1">
        <w:rPr>
          <w:rFonts w:ascii="Times New Roman" w:hAnsi="Times New Roman"/>
          <w:sz w:val="28"/>
          <w:szCs w:val="28"/>
        </w:rPr>
        <w:t>в) принимать решения о предоставлении права льготного проезда транспортных средств по платной автомобильной дороге отдельным категориям пользователей и отдельным категориям транспортных средств;</w:t>
      </w:r>
    </w:p>
    <w:p w:rsidR="00330EF1" w:rsidRPr="00330EF1" w:rsidRDefault="00330EF1" w:rsidP="00330EF1">
      <w:pPr>
        <w:spacing w:after="0" w:line="240" w:lineRule="auto"/>
        <w:ind w:firstLine="708"/>
        <w:jc w:val="both"/>
        <w:rPr>
          <w:rFonts w:ascii="Times New Roman" w:hAnsi="Times New Roman"/>
          <w:sz w:val="28"/>
          <w:szCs w:val="28"/>
        </w:rPr>
      </w:pPr>
      <w:bookmarkStart w:id="69" w:name="sub_1240"/>
      <w:bookmarkEnd w:id="68"/>
      <w:r w:rsidRPr="00330EF1">
        <w:rPr>
          <w:rFonts w:ascii="Times New Roman" w:hAnsi="Times New Roman"/>
          <w:sz w:val="28"/>
          <w:szCs w:val="28"/>
        </w:rPr>
        <w:t>г) сдавать в аренду или продавать пользователям технические средства автоматической электронной оплаты;</w:t>
      </w:r>
    </w:p>
    <w:p w:rsidR="00330EF1" w:rsidRPr="00330EF1" w:rsidRDefault="00330EF1" w:rsidP="00330EF1">
      <w:pPr>
        <w:spacing w:after="0" w:line="240" w:lineRule="auto"/>
        <w:ind w:firstLine="708"/>
        <w:jc w:val="both"/>
        <w:rPr>
          <w:rFonts w:ascii="Times New Roman" w:hAnsi="Times New Roman"/>
          <w:sz w:val="28"/>
          <w:szCs w:val="28"/>
        </w:rPr>
      </w:pPr>
      <w:bookmarkStart w:id="70" w:name="sub_1250"/>
      <w:bookmarkEnd w:id="69"/>
      <w:proofErr w:type="spellStart"/>
      <w:r w:rsidRPr="00330EF1">
        <w:rPr>
          <w:rFonts w:ascii="Times New Roman" w:hAnsi="Times New Roman"/>
          <w:sz w:val="28"/>
          <w:szCs w:val="28"/>
        </w:rPr>
        <w:t>д</w:t>
      </w:r>
      <w:proofErr w:type="spellEnd"/>
      <w:r w:rsidRPr="00330EF1">
        <w:rPr>
          <w:rFonts w:ascii="Times New Roman" w:hAnsi="Times New Roman"/>
          <w:sz w:val="28"/>
          <w:szCs w:val="28"/>
        </w:rPr>
        <w:t>) при продаже пользователю проездных талонов, при продаже или предоставлении в аренду технических средств автоматической электронной оплаты осуществлять регистрацию пользователей и их транспортных средств в системе учета оператора.</w:t>
      </w:r>
    </w:p>
    <w:bookmarkEnd w:id="70"/>
    <w:p w:rsidR="00330EF1" w:rsidRPr="00330EF1" w:rsidRDefault="00330EF1" w:rsidP="00330EF1">
      <w:pPr>
        <w:spacing w:after="0" w:line="240" w:lineRule="auto"/>
        <w:jc w:val="both"/>
        <w:rPr>
          <w:rFonts w:ascii="Times New Roman" w:hAnsi="Times New Roman"/>
          <w:sz w:val="28"/>
          <w:szCs w:val="28"/>
        </w:rPr>
      </w:pPr>
    </w:p>
    <w:p w:rsidR="00330EF1" w:rsidRPr="00330EF1" w:rsidRDefault="00330EF1" w:rsidP="00330EF1">
      <w:pPr>
        <w:pStyle w:val="1"/>
        <w:spacing w:before="0" w:after="0"/>
        <w:rPr>
          <w:rFonts w:ascii="Times New Roman" w:hAnsi="Times New Roman" w:cs="Times New Roman"/>
          <w:sz w:val="28"/>
          <w:szCs w:val="28"/>
        </w:rPr>
      </w:pPr>
      <w:bookmarkStart w:id="71" w:name="sub_1400"/>
      <w:r>
        <w:rPr>
          <w:rFonts w:ascii="Times New Roman" w:hAnsi="Times New Roman" w:cs="Times New Roman"/>
          <w:sz w:val="28"/>
          <w:szCs w:val="28"/>
        </w:rPr>
        <w:t xml:space="preserve">4. </w:t>
      </w:r>
      <w:r w:rsidRPr="00330EF1">
        <w:rPr>
          <w:rFonts w:ascii="Times New Roman" w:hAnsi="Times New Roman" w:cs="Times New Roman"/>
          <w:sz w:val="28"/>
          <w:szCs w:val="28"/>
        </w:rPr>
        <w:t>Права и обязанности пользователя</w:t>
      </w:r>
    </w:p>
    <w:bookmarkEnd w:id="71"/>
    <w:p w:rsidR="00330EF1" w:rsidRPr="00330EF1" w:rsidRDefault="00330EF1" w:rsidP="00330EF1">
      <w:pPr>
        <w:spacing w:after="0" w:line="240" w:lineRule="auto"/>
        <w:jc w:val="both"/>
        <w:rPr>
          <w:rFonts w:ascii="Times New Roman" w:hAnsi="Times New Roman"/>
          <w:sz w:val="28"/>
          <w:szCs w:val="28"/>
        </w:rPr>
      </w:pPr>
    </w:p>
    <w:p w:rsidR="00330EF1" w:rsidRPr="00330EF1" w:rsidRDefault="00AB22E2" w:rsidP="00330EF1">
      <w:pPr>
        <w:spacing w:after="0" w:line="240" w:lineRule="auto"/>
        <w:ind w:firstLine="708"/>
        <w:jc w:val="both"/>
        <w:rPr>
          <w:rFonts w:ascii="Times New Roman" w:hAnsi="Times New Roman"/>
          <w:sz w:val="28"/>
          <w:szCs w:val="28"/>
        </w:rPr>
      </w:pPr>
      <w:bookmarkStart w:id="72" w:name="sub_1021"/>
      <w:r>
        <w:rPr>
          <w:rFonts w:ascii="Times New Roman" w:hAnsi="Times New Roman"/>
          <w:sz w:val="28"/>
          <w:szCs w:val="28"/>
        </w:rPr>
        <w:t>4.1</w:t>
      </w:r>
      <w:r w:rsidR="00330EF1" w:rsidRPr="00330EF1">
        <w:rPr>
          <w:rFonts w:ascii="Times New Roman" w:hAnsi="Times New Roman"/>
          <w:sz w:val="28"/>
          <w:szCs w:val="28"/>
        </w:rPr>
        <w:t>. Пользователь имеет право:</w:t>
      </w:r>
    </w:p>
    <w:p w:rsidR="00330EF1" w:rsidRPr="00330EF1" w:rsidRDefault="00330EF1" w:rsidP="00330EF1">
      <w:pPr>
        <w:spacing w:after="0" w:line="240" w:lineRule="auto"/>
        <w:ind w:firstLine="708"/>
        <w:jc w:val="both"/>
        <w:rPr>
          <w:rFonts w:ascii="Times New Roman" w:hAnsi="Times New Roman"/>
          <w:sz w:val="28"/>
          <w:szCs w:val="28"/>
        </w:rPr>
      </w:pPr>
      <w:bookmarkStart w:id="73" w:name="sub_1211"/>
      <w:bookmarkEnd w:id="72"/>
      <w:r w:rsidRPr="00330EF1">
        <w:rPr>
          <w:rFonts w:ascii="Times New Roman" w:hAnsi="Times New Roman"/>
          <w:sz w:val="28"/>
          <w:szCs w:val="28"/>
        </w:rPr>
        <w:t>а) получать информацию о правилах пользования платной автомобильной дорогой, стоимости проезда, порядке и способах оплаты проезда, перечне услуг, входящих в стоимость проезда, и порядке оказания таких услуг, а также о маршрутах альтернативного бесплатного проезда;</w:t>
      </w:r>
    </w:p>
    <w:p w:rsidR="00330EF1" w:rsidRPr="00330EF1" w:rsidRDefault="00330EF1" w:rsidP="00330EF1">
      <w:pPr>
        <w:spacing w:after="0" w:line="240" w:lineRule="auto"/>
        <w:ind w:firstLine="708"/>
        <w:jc w:val="both"/>
        <w:rPr>
          <w:rFonts w:ascii="Times New Roman" w:hAnsi="Times New Roman"/>
          <w:sz w:val="28"/>
          <w:szCs w:val="28"/>
        </w:rPr>
      </w:pPr>
      <w:bookmarkStart w:id="74" w:name="sub_1212"/>
      <w:bookmarkEnd w:id="73"/>
      <w:r w:rsidRPr="00330EF1">
        <w:rPr>
          <w:rFonts w:ascii="Times New Roman" w:hAnsi="Times New Roman"/>
          <w:sz w:val="28"/>
          <w:szCs w:val="28"/>
        </w:rPr>
        <w:t>б) осуществлять проезд по платной автомобильной дороге в соответствии с договором.</w:t>
      </w:r>
    </w:p>
    <w:p w:rsidR="00330EF1" w:rsidRPr="00330EF1" w:rsidRDefault="00AB22E2" w:rsidP="00330EF1">
      <w:pPr>
        <w:spacing w:after="0" w:line="240" w:lineRule="auto"/>
        <w:ind w:firstLine="708"/>
        <w:jc w:val="both"/>
        <w:rPr>
          <w:rFonts w:ascii="Times New Roman" w:hAnsi="Times New Roman"/>
          <w:sz w:val="28"/>
          <w:szCs w:val="28"/>
        </w:rPr>
      </w:pPr>
      <w:bookmarkStart w:id="75" w:name="sub_1022"/>
      <w:bookmarkEnd w:id="74"/>
      <w:r>
        <w:rPr>
          <w:rFonts w:ascii="Times New Roman" w:hAnsi="Times New Roman"/>
          <w:sz w:val="28"/>
          <w:szCs w:val="28"/>
        </w:rPr>
        <w:t>4.</w:t>
      </w:r>
      <w:r w:rsidR="00330EF1" w:rsidRPr="00330EF1">
        <w:rPr>
          <w:rFonts w:ascii="Times New Roman" w:hAnsi="Times New Roman"/>
          <w:sz w:val="28"/>
          <w:szCs w:val="28"/>
        </w:rPr>
        <w:t>2. Пользователь обязан:</w:t>
      </w:r>
    </w:p>
    <w:p w:rsidR="00330EF1" w:rsidRPr="00330EF1" w:rsidRDefault="00330EF1" w:rsidP="00330EF1">
      <w:pPr>
        <w:spacing w:after="0" w:line="240" w:lineRule="auto"/>
        <w:ind w:firstLine="708"/>
        <w:jc w:val="both"/>
        <w:rPr>
          <w:rFonts w:ascii="Times New Roman" w:hAnsi="Times New Roman"/>
          <w:sz w:val="28"/>
          <w:szCs w:val="28"/>
        </w:rPr>
      </w:pPr>
      <w:bookmarkStart w:id="76" w:name="sub_1221"/>
      <w:bookmarkEnd w:id="75"/>
      <w:r w:rsidRPr="00330EF1">
        <w:rPr>
          <w:rFonts w:ascii="Times New Roman" w:hAnsi="Times New Roman"/>
          <w:sz w:val="28"/>
          <w:szCs w:val="28"/>
        </w:rPr>
        <w:t>а) проезжать пункт взимания платы только через пункты наличной оплаты, если транспортное средство не имеет размещенных в соответствии с требованиями оператора проездных талонов или не оборудовано техническими средствами автоматической электронной оплаты;</w:t>
      </w:r>
    </w:p>
    <w:p w:rsidR="00330EF1" w:rsidRPr="00330EF1" w:rsidRDefault="00330EF1" w:rsidP="00330EF1">
      <w:pPr>
        <w:spacing w:after="0" w:line="240" w:lineRule="auto"/>
        <w:ind w:firstLine="708"/>
        <w:jc w:val="both"/>
        <w:rPr>
          <w:rFonts w:ascii="Times New Roman" w:hAnsi="Times New Roman"/>
          <w:sz w:val="28"/>
          <w:szCs w:val="28"/>
        </w:rPr>
      </w:pPr>
      <w:bookmarkStart w:id="77" w:name="sub_1222"/>
      <w:bookmarkEnd w:id="76"/>
      <w:r w:rsidRPr="00330EF1">
        <w:rPr>
          <w:rFonts w:ascii="Times New Roman" w:hAnsi="Times New Roman"/>
          <w:sz w:val="28"/>
          <w:szCs w:val="28"/>
        </w:rPr>
        <w:t>б) осуществлять оплату проезда в пункте взимания платы путем внесения наличных денежных средств в кассу оператора или платежный терминал, либо путем использования платежных карт, либо путем предварительной оплаты проезда;</w:t>
      </w:r>
    </w:p>
    <w:p w:rsidR="00330EF1" w:rsidRPr="00330EF1" w:rsidRDefault="00330EF1" w:rsidP="00330EF1">
      <w:pPr>
        <w:spacing w:after="0" w:line="240" w:lineRule="auto"/>
        <w:ind w:firstLine="708"/>
        <w:jc w:val="both"/>
        <w:rPr>
          <w:rFonts w:ascii="Times New Roman" w:hAnsi="Times New Roman"/>
          <w:sz w:val="28"/>
          <w:szCs w:val="28"/>
        </w:rPr>
      </w:pPr>
      <w:bookmarkStart w:id="78" w:name="sub_1223"/>
      <w:bookmarkEnd w:id="77"/>
      <w:r w:rsidRPr="00330EF1">
        <w:rPr>
          <w:rFonts w:ascii="Times New Roman" w:hAnsi="Times New Roman"/>
          <w:sz w:val="28"/>
          <w:szCs w:val="28"/>
        </w:rPr>
        <w:t>в) совершить полную остановку транспортного средства для оплаты проезда при проезде через пункт наличной оплаты. После совершения оплаты движение транспортного средства разрешается с момента открытия барьера (шлагбаума);</w:t>
      </w:r>
    </w:p>
    <w:p w:rsidR="00330EF1" w:rsidRPr="00330EF1" w:rsidRDefault="00330EF1" w:rsidP="00330EF1">
      <w:pPr>
        <w:spacing w:after="0" w:line="240" w:lineRule="auto"/>
        <w:ind w:firstLine="708"/>
        <w:jc w:val="both"/>
        <w:rPr>
          <w:rFonts w:ascii="Times New Roman" w:hAnsi="Times New Roman"/>
          <w:sz w:val="28"/>
          <w:szCs w:val="28"/>
        </w:rPr>
      </w:pPr>
      <w:bookmarkStart w:id="79" w:name="sub_1224"/>
      <w:bookmarkEnd w:id="78"/>
      <w:r w:rsidRPr="00330EF1">
        <w:rPr>
          <w:rFonts w:ascii="Times New Roman" w:hAnsi="Times New Roman"/>
          <w:sz w:val="28"/>
          <w:szCs w:val="28"/>
        </w:rPr>
        <w:t xml:space="preserve">г) при проезде через пункт взимания платы иметь на транспортном средстве соответствующие требованиям национального стандарта </w:t>
      </w:r>
      <w:r w:rsidRPr="00330EF1">
        <w:rPr>
          <w:rFonts w:ascii="Times New Roman" w:hAnsi="Times New Roman"/>
          <w:sz w:val="28"/>
          <w:szCs w:val="28"/>
        </w:rPr>
        <w:lastRenderedPageBreak/>
        <w:t>государственные регистрационные знаки и соблюдать установленные оператором порядок проезда, скоростной режим движения и дистанцию;</w:t>
      </w:r>
    </w:p>
    <w:p w:rsidR="00330EF1" w:rsidRPr="00330EF1" w:rsidRDefault="00330EF1" w:rsidP="00330EF1">
      <w:pPr>
        <w:spacing w:after="0" w:line="240" w:lineRule="auto"/>
        <w:ind w:firstLine="708"/>
        <w:jc w:val="both"/>
        <w:rPr>
          <w:rFonts w:ascii="Times New Roman" w:hAnsi="Times New Roman"/>
          <w:sz w:val="28"/>
          <w:szCs w:val="28"/>
        </w:rPr>
      </w:pPr>
      <w:bookmarkStart w:id="80" w:name="sub_1225"/>
      <w:bookmarkEnd w:id="79"/>
      <w:proofErr w:type="spellStart"/>
      <w:r w:rsidRPr="00330EF1">
        <w:rPr>
          <w:rFonts w:ascii="Times New Roman" w:hAnsi="Times New Roman"/>
          <w:sz w:val="28"/>
          <w:szCs w:val="28"/>
        </w:rPr>
        <w:t>д</w:t>
      </w:r>
      <w:proofErr w:type="spellEnd"/>
      <w:r w:rsidRPr="00330EF1">
        <w:rPr>
          <w:rFonts w:ascii="Times New Roman" w:hAnsi="Times New Roman"/>
          <w:sz w:val="28"/>
          <w:szCs w:val="28"/>
        </w:rPr>
        <w:t>) при использовании проездного талона размещать его на транспортном средстве в соответствии с инструкцией оператора. Размещение проездного талона в виде наклейки не в соответствии с инструкцией оператора, препятствующее контролю или идентификации транспортного средства, не дает права на проезд по платной автомобильной дороге;</w:t>
      </w:r>
    </w:p>
    <w:p w:rsidR="00330EF1" w:rsidRPr="00330EF1" w:rsidRDefault="00330EF1" w:rsidP="00330EF1">
      <w:pPr>
        <w:spacing w:after="0" w:line="240" w:lineRule="auto"/>
        <w:ind w:firstLine="708"/>
        <w:jc w:val="both"/>
        <w:rPr>
          <w:rFonts w:ascii="Times New Roman" w:hAnsi="Times New Roman"/>
          <w:sz w:val="28"/>
          <w:szCs w:val="28"/>
        </w:rPr>
      </w:pPr>
      <w:bookmarkStart w:id="81" w:name="sub_1226"/>
      <w:bookmarkEnd w:id="80"/>
      <w:r w:rsidRPr="00330EF1">
        <w:rPr>
          <w:rFonts w:ascii="Times New Roman" w:hAnsi="Times New Roman"/>
          <w:sz w:val="28"/>
          <w:szCs w:val="28"/>
        </w:rPr>
        <w:t>е) в случае наличной оплаты проезда сохранять документ об оплате проезда до момента выезда с платной автомобильной дороги;</w:t>
      </w:r>
    </w:p>
    <w:p w:rsidR="00330EF1" w:rsidRPr="00330EF1" w:rsidRDefault="00330EF1" w:rsidP="00330EF1">
      <w:pPr>
        <w:spacing w:after="0" w:line="240" w:lineRule="auto"/>
        <w:jc w:val="both"/>
        <w:rPr>
          <w:rFonts w:ascii="Times New Roman" w:hAnsi="Times New Roman"/>
          <w:sz w:val="28"/>
          <w:szCs w:val="28"/>
        </w:rPr>
      </w:pPr>
      <w:bookmarkStart w:id="82" w:name="sub_1227"/>
      <w:bookmarkEnd w:id="81"/>
      <w:r w:rsidRPr="00330EF1">
        <w:rPr>
          <w:rFonts w:ascii="Times New Roman" w:hAnsi="Times New Roman"/>
          <w:sz w:val="28"/>
          <w:szCs w:val="28"/>
        </w:rPr>
        <w:t>ж) использовать техническое средство автоматической электронной оплаты только на транспортном средстве, зарегистрированном в системе учета оператора.</w:t>
      </w:r>
    </w:p>
    <w:p w:rsidR="00330EF1" w:rsidRPr="00330EF1" w:rsidRDefault="00AB22E2" w:rsidP="00330EF1">
      <w:pPr>
        <w:spacing w:after="0" w:line="240" w:lineRule="auto"/>
        <w:ind w:firstLine="708"/>
        <w:jc w:val="both"/>
        <w:rPr>
          <w:rFonts w:ascii="Times New Roman" w:hAnsi="Times New Roman"/>
          <w:sz w:val="28"/>
          <w:szCs w:val="28"/>
        </w:rPr>
      </w:pPr>
      <w:bookmarkStart w:id="83" w:name="sub_1023"/>
      <w:bookmarkEnd w:id="82"/>
      <w:r>
        <w:rPr>
          <w:rFonts w:ascii="Times New Roman" w:hAnsi="Times New Roman"/>
          <w:sz w:val="28"/>
          <w:szCs w:val="28"/>
        </w:rPr>
        <w:t>4.</w:t>
      </w:r>
      <w:r w:rsidR="00330EF1" w:rsidRPr="00330EF1">
        <w:rPr>
          <w:rFonts w:ascii="Times New Roman" w:hAnsi="Times New Roman"/>
          <w:sz w:val="28"/>
          <w:szCs w:val="28"/>
        </w:rPr>
        <w:t>3. Пользователям запрещается препятствовать нормальной работе пунктов взимания платы, в том числе:</w:t>
      </w:r>
    </w:p>
    <w:p w:rsidR="00330EF1" w:rsidRPr="00330EF1" w:rsidRDefault="00330EF1" w:rsidP="00330EF1">
      <w:pPr>
        <w:spacing w:after="0" w:line="240" w:lineRule="auto"/>
        <w:ind w:firstLine="708"/>
        <w:jc w:val="both"/>
        <w:rPr>
          <w:rFonts w:ascii="Times New Roman" w:hAnsi="Times New Roman"/>
          <w:sz w:val="28"/>
          <w:szCs w:val="28"/>
        </w:rPr>
      </w:pPr>
      <w:bookmarkStart w:id="84" w:name="sub_1231"/>
      <w:bookmarkEnd w:id="83"/>
      <w:r w:rsidRPr="00330EF1">
        <w:rPr>
          <w:rFonts w:ascii="Times New Roman" w:hAnsi="Times New Roman"/>
          <w:sz w:val="28"/>
          <w:szCs w:val="28"/>
        </w:rPr>
        <w:t>а) блокировать проезд через пропускной пункт;</w:t>
      </w:r>
    </w:p>
    <w:p w:rsidR="00330EF1" w:rsidRPr="00330EF1" w:rsidRDefault="00330EF1" w:rsidP="00330EF1">
      <w:pPr>
        <w:spacing w:after="0" w:line="240" w:lineRule="auto"/>
        <w:ind w:firstLine="708"/>
        <w:jc w:val="both"/>
        <w:rPr>
          <w:rFonts w:ascii="Times New Roman" w:hAnsi="Times New Roman"/>
          <w:sz w:val="28"/>
          <w:szCs w:val="28"/>
        </w:rPr>
      </w:pPr>
      <w:bookmarkStart w:id="85" w:name="sub_1232"/>
      <w:bookmarkEnd w:id="84"/>
      <w:r w:rsidRPr="00330EF1">
        <w:rPr>
          <w:rFonts w:ascii="Times New Roman" w:hAnsi="Times New Roman"/>
          <w:sz w:val="28"/>
          <w:szCs w:val="28"/>
        </w:rPr>
        <w:t>б) самостоятельно убирать барьер (шлагбаум) для проезда через пропускной пункт;</w:t>
      </w:r>
    </w:p>
    <w:p w:rsidR="00330EF1" w:rsidRPr="00330EF1" w:rsidRDefault="00330EF1" w:rsidP="00330EF1">
      <w:pPr>
        <w:spacing w:after="0" w:line="240" w:lineRule="auto"/>
        <w:ind w:firstLine="708"/>
        <w:jc w:val="both"/>
        <w:rPr>
          <w:rFonts w:ascii="Times New Roman" w:hAnsi="Times New Roman"/>
          <w:sz w:val="28"/>
          <w:szCs w:val="28"/>
        </w:rPr>
      </w:pPr>
      <w:bookmarkStart w:id="86" w:name="sub_1233"/>
      <w:bookmarkEnd w:id="85"/>
      <w:r w:rsidRPr="00330EF1">
        <w:rPr>
          <w:rFonts w:ascii="Times New Roman" w:hAnsi="Times New Roman"/>
          <w:sz w:val="28"/>
          <w:szCs w:val="28"/>
        </w:rPr>
        <w:t>в) въезжать на платную автомобильную дорогу или выезжать с платной автомобильной дороги, минуя пункт взимания платы;</w:t>
      </w:r>
    </w:p>
    <w:p w:rsidR="00330EF1" w:rsidRPr="00330EF1" w:rsidRDefault="00330EF1" w:rsidP="00330EF1">
      <w:pPr>
        <w:spacing w:after="0" w:line="240" w:lineRule="auto"/>
        <w:ind w:firstLine="708"/>
        <w:jc w:val="both"/>
        <w:rPr>
          <w:rFonts w:ascii="Times New Roman" w:hAnsi="Times New Roman"/>
          <w:sz w:val="28"/>
          <w:szCs w:val="28"/>
        </w:rPr>
      </w:pPr>
      <w:bookmarkStart w:id="87" w:name="sub_1234"/>
      <w:bookmarkEnd w:id="86"/>
      <w:r w:rsidRPr="00330EF1">
        <w:rPr>
          <w:rFonts w:ascii="Times New Roman" w:hAnsi="Times New Roman"/>
          <w:sz w:val="28"/>
          <w:szCs w:val="28"/>
        </w:rPr>
        <w:t xml:space="preserve">г) проезжать через пункт взимания платы, не оплатив установленной платы за проезд, за исключением случаев, предусмотренных </w:t>
      </w:r>
      <w:hyperlink w:anchor="sub_1010" w:history="1">
        <w:r w:rsidRPr="00AB22E2">
          <w:rPr>
            <w:rStyle w:val="a7"/>
            <w:rFonts w:ascii="Times New Roman" w:hAnsi="Times New Roman"/>
            <w:b w:val="0"/>
            <w:color w:val="auto"/>
            <w:sz w:val="28"/>
            <w:szCs w:val="28"/>
          </w:rPr>
          <w:t xml:space="preserve">пунктом </w:t>
        </w:r>
        <w:r w:rsidR="00AB22E2">
          <w:rPr>
            <w:rStyle w:val="a7"/>
            <w:rFonts w:ascii="Times New Roman" w:hAnsi="Times New Roman"/>
            <w:b w:val="0"/>
            <w:color w:val="auto"/>
            <w:sz w:val="28"/>
            <w:szCs w:val="28"/>
          </w:rPr>
          <w:t>2.8.</w:t>
        </w:r>
      </w:hyperlink>
      <w:r w:rsidRPr="00330EF1">
        <w:rPr>
          <w:rFonts w:ascii="Times New Roman" w:hAnsi="Times New Roman"/>
          <w:sz w:val="28"/>
          <w:szCs w:val="28"/>
        </w:rPr>
        <w:t xml:space="preserve"> настоящих Правил;</w:t>
      </w:r>
    </w:p>
    <w:p w:rsidR="00330EF1" w:rsidRPr="00330EF1" w:rsidRDefault="00330EF1" w:rsidP="00330EF1">
      <w:pPr>
        <w:spacing w:after="0" w:line="240" w:lineRule="auto"/>
        <w:ind w:firstLine="708"/>
        <w:jc w:val="both"/>
        <w:rPr>
          <w:rFonts w:ascii="Times New Roman" w:hAnsi="Times New Roman"/>
          <w:sz w:val="28"/>
          <w:szCs w:val="28"/>
        </w:rPr>
      </w:pPr>
      <w:bookmarkStart w:id="88" w:name="sub_1235"/>
      <w:bookmarkEnd w:id="87"/>
      <w:proofErr w:type="spellStart"/>
      <w:r w:rsidRPr="00330EF1">
        <w:rPr>
          <w:rFonts w:ascii="Times New Roman" w:hAnsi="Times New Roman"/>
          <w:sz w:val="28"/>
          <w:szCs w:val="28"/>
        </w:rPr>
        <w:t>д</w:t>
      </w:r>
      <w:proofErr w:type="spellEnd"/>
      <w:r w:rsidRPr="00330EF1">
        <w:rPr>
          <w:rFonts w:ascii="Times New Roman" w:hAnsi="Times New Roman"/>
          <w:sz w:val="28"/>
          <w:szCs w:val="28"/>
        </w:rPr>
        <w:t xml:space="preserve">) разрушать оборудование пунктов взимания платы или совершать иные действия, нарушающие установленный порядок проезда через пункт взимания платы и пользования платной автомобильной дорогой с целью отказа от платы, </w:t>
      </w:r>
      <w:r w:rsidR="00C35666" w:rsidRPr="00330EF1">
        <w:rPr>
          <w:rFonts w:ascii="Times New Roman" w:hAnsi="Times New Roman"/>
          <w:sz w:val="28"/>
          <w:szCs w:val="28"/>
        </w:rPr>
        <w:t>избежание</w:t>
      </w:r>
      <w:r w:rsidRPr="00330EF1">
        <w:rPr>
          <w:rFonts w:ascii="Times New Roman" w:hAnsi="Times New Roman"/>
          <w:sz w:val="28"/>
          <w:szCs w:val="28"/>
        </w:rPr>
        <w:t xml:space="preserve"> платежа или оплаты платежей в размере, меньшем установленного размера.</w:t>
      </w:r>
    </w:p>
    <w:bookmarkEnd w:id="88"/>
    <w:p w:rsidR="00330EF1" w:rsidRPr="00330EF1" w:rsidRDefault="00330EF1" w:rsidP="00330EF1">
      <w:pPr>
        <w:spacing w:after="0" w:line="240" w:lineRule="auto"/>
        <w:jc w:val="both"/>
        <w:rPr>
          <w:rFonts w:ascii="Times New Roman" w:hAnsi="Times New Roman"/>
          <w:sz w:val="28"/>
          <w:szCs w:val="28"/>
        </w:rPr>
      </w:pPr>
    </w:p>
    <w:p w:rsidR="00330EF1" w:rsidRDefault="00330EF1" w:rsidP="00330EF1">
      <w:pPr>
        <w:spacing w:after="0" w:line="240" w:lineRule="auto"/>
        <w:jc w:val="both"/>
        <w:rPr>
          <w:rFonts w:ascii="Times New Roman" w:hAnsi="Times New Roman"/>
          <w:sz w:val="28"/>
          <w:szCs w:val="28"/>
        </w:rPr>
      </w:pPr>
    </w:p>
    <w:p w:rsidR="00F97E10" w:rsidRPr="00330EF1" w:rsidRDefault="00F97E10" w:rsidP="00330EF1">
      <w:pPr>
        <w:spacing w:after="0" w:line="240" w:lineRule="auto"/>
        <w:jc w:val="both"/>
        <w:rPr>
          <w:rFonts w:ascii="Times New Roman" w:hAnsi="Times New Roman"/>
          <w:sz w:val="28"/>
          <w:szCs w:val="28"/>
        </w:rPr>
      </w:pPr>
    </w:p>
    <w:p w:rsidR="00330EF1" w:rsidRPr="00330EF1" w:rsidRDefault="00C35666" w:rsidP="00330EF1">
      <w:pPr>
        <w:spacing w:after="0" w:line="240" w:lineRule="auto"/>
        <w:jc w:val="both"/>
        <w:rPr>
          <w:rFonts w:ascii="Times New Roman" w:hAnsi="Times New Roman"/>
          <w:sz w:val="28"/>
          <w:szCs w:val="28"/>
        </w:rPr>
      </w:pPr>
      <w:r>
        <w:rPr>
          <w:rFonts w:ascii="Times New Roman" w:hAnsi="Times New Roman"/>
          <w:sz w:val="28"/>
          <w:szCs w:val="28"/>
        </w:rPr>
        <w:t>Исполняющий обязанности</w:t>
      </w:r>
    </w:p>
    <w:p w:rsidR="00D42DD8" w:rsidRDefault="00C35666" w:rsidP="00D42DD8">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н</w:t>
      </w:r>
      <w:r w:rsidR="00D42DD8">
        <w:rPr>
          <w:rStyle w:val="11"/>
          <w:rFonts w:ascii="Times New Roman" w:hAnsi="Times New Roman" w:cs="Times New Roman"/>
          <w:color w:val="000000"/>
          <w:sz w:val="28"/>
          <w:szCs w:val="28"/>
        </w:rPr>
        <w:t>ачальник</w:t>
      </w:r>
      <w:r>
        <w:rPr>
          <w:rStyle w:val="11"/>
          <w:rFonts w:ascii="Times New Roman" w:hAnsi="Times New Roman" w:cs="Times New Roman"/>
          <w:color w:val="000000"/>
          <w:sz w:val="28"/>
          <w:szCs w:val="28"/>
        </w:rPr>
        <w:t>а</w:t>
      </w:r>
      <w:r w:rsidR="00D42DD8">
        <w:rPr>
          <w:rStyle w:val="11"/>
          <w:rFonts w:ascii="Times New Roman" w:hAnsi="Times New Roman" w:cs="Times New Roman"/>
          <w:color w:val="000000"/>
          <w:sz w:val="28"/>
          <w:szCs w:val="28"/>
        </w:rPr>
        <w:t xml:space="preserve"> отдела ЖКХ, </w:t>
      </w:r>
    </w:p>
    <w:p w:rsidR="00D42DD8" w:rsidRDefault="00D42DD8" w:rsidP="00D42DD8">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малого и среднего бизнеса </w:t>
      </w:r>
    </w:p>
    <w:p w:rsidR="00D42DD8" w:rsidRDefault="00D42DD8" w:rsidP="00D42DD8">
      <w:pPr>
        <w:pStyle w:val="a5"/>
        <w:shd w:val="clear" w:color="auto" w:fill="auto"/>
        <w:tabs>
          <w:tab w:val="left" w:pos="709"/>
        </w:tabs>
        <w:spacing w:before="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администрации Нововеличковского </w:t>
      </w:r>
    </w:p>
    <w:p w:rsidR="00F92F23" w:rsidRDefault="00D42DD8" w:rsidP="00D42DD8">
      <w:pPr>
        <w:spacing w:after="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 xml:space="preserve">сельского поселения                                                                  </w:t>
      </w:r>
      <w:proofErr w:type="spellStart"/>
      <w:r w:rsidR="00C35666">
        <w:rPr>
          <w:rStyle w:val="11"/>
          <w:rFonts w:ascii="Times New Roman" w:hAnsi="Times New Roman" w:cs="Times New Roman"/>
          <w:color w:val="000000"/>
          <w:sz w:val="28"/>
          <w:szCs w:val="28"/>
        </w:rPr>
        <w:t>Л.С.Моренченко</w:t>
      </w:r>
      <w:proofErr w:type="spellEnd"/>
    </w:p>
    <w:p w:rsidR="00B90273" w:rsidRDefault="00B90273" w:rsidP="00D42DD8">
      <w:pPr>
        <w:spacing w:after="0" w:line="240" w:lineRule="auto"/>
        <w:jc w:val="both"/>
        <w:rPr>
          <w:rStyle w:val="11"/>
          <w:rFonts w:ascii="Times New Roman" w:hAnsi="Times New Roman" w:cs="Times New Roman"/>
          <w:color w:val="000000"/>
          <w:sz w:val="28"/>
          <w:szCs w:val="28"/>
        </w:rPr>
      </w:pPr>
    </w:p>
    <w:p w:rsidR="00B90273" w:rsidRDefault="00B90273" w:rsidP="00D42DD8">
      <w:pPr>
        <w:spacing w:after="0" w:line="240" w:lineRule="auto"/>
        <w:jc w:val="both"/>
        <w:rPr>
          <w:rStyle w:val="11"/>
          <w:rFonts w:ascii="Times New Roman" w:hAnsi="Times New Roman" w:cs="Times New Roman"/>
          <w:color w:val="000000"/>
          <w:sz w:val="28"/>
          <w:szCs w:val="28"/>
        </w:rPr>
      </w:pPr>
    </w:p>
    <w:p w:rsidR="00B90273" w:rsidRDefault="00B90273" w:rsidP="00D42DD8">
      <w:pPr>
        <w:spacing w:after="0" w:line="240" w:lineRule="auto"/>
        <w:jc w:val="both"/>
        <w:rPr>
          <w:rStyle w:val="11"/>
          <w:rFonts w:ascii="Times New Roman" w:hAnsi="Times New Roman" w:cs="Times New Roman"/>
          <w:color w:val="000000"/>
          <w:sz w:val="28"/>
          <w:szCs w:val="28"/>
        </w:rPr>
      </w:pPr>
    </w:p>
    <w:p w:rsidR="00B90273" w:rsidRDefault="00B90273" w:rsidP="00D42DD8">
      <w:pPr>
        <w:spacing w:after="0" w:line="240" w:lineRule="auto"/>
        <w:jc w:val="both"/>
        <w:rPr>
          <w:rStyle w:val="11"/>
          <w:rFonts w:ascii="Times New Roman" w:hAnsi="Times New Roman" w:cs="Times New Roman"/>
          <w:color w:val="000000"/>
          <w:sz w:val="28"/>
          <w:szCs w:val="28"/>
        </w:rPr>
      </w:pPr>
    </w:p>
    <w:p w:rsidR="00B90273" w:rsidRDefault="00B90273" w:rsidP="00D42DD8">
      <w:pPr>
        <w:spacing w:after="0" w:line="240" w:lineRule="auto"/>
        <w:jc w:val="both"/>
        <w:rPr>
          <w:rStyle w:val="11"/>
          <w:rFonts w:ascii="Times New Roman" w:hAnsi="Times New Roman" w:cs="Times New Roman"/>
          <w:color w:val="000000"/>
          <w:sz w:val="28"/>
          <w:szCs w:val="28"/>
        </w:rPr>
      </w:pPr>
    </w:p>
    <w:p w:rsidR="00B90273" w:rsidRDefault="00B90273" w:rsidP="00D42DD8">
      <w:pPr>
        <w:spacing w:after="0" w:line="240" w:lineRule="auto"/>
        <w:jc w:val="both"/>
        <w:rPr>
          <w:rStyle w:val="11"/>
          <w:rFonts w:ascii="Times New Roman" w:hAnsi="Times New Roman" w:cs="Times New Roman"/>
          <w:color w:val="000000"/>
          <w:sz w:val="28"/>
          <w:szCs w:val="28"/>
        </w:rPr>
      </w:pPr>
    </w:p>
    <w:p w:rsidR="00B90273" w:rsidRDefault="00B90273" w:rsidP="00D42DD8">
      <w:pPr>
        <w:spacing w:after="0" w:line="240" w:lineRule="auto"/>
        <w:jc w:val="both"/>
        <w:rPr>
          <w:rStyle w:val="11"/>
          <w:rFonts w:ascii="Times New Roman" w:hAnsi="Times New Roman" w:cs="Times New Roman"/>
          <w:color w:val="000000"/>
          <w:sz w:val="28"/>
          <w:szCs w:val="28"/>
        </w:rPr>
      </w:pPr>
    </w:p>
    <w:p w:rsidR="00B90273" w:rsidRDefault="00B90273" w:rsidP="00D42DD8">
      <w:pPr>
        <w:spacing w:after="0" w:line="240" w:lineRule="auto"/>
        <w:jc w:val="both"/>
        <w:rPr>
          <w:rStyle w:val="11"/>
          <w:rFonts w:ascii="Times New Roman" w:hAnsi="Times New Roman" w:cs="Times New Roman"/>
          <w:color w:val="000000"/>
          <w:sz w:val="28"/>
          <w:szCs w:val="28"/>
        </w:rPr>
      </w:pPr>
    </w:p>
    <w:p w:rsidR="00B90273" w:rsidRDefault="00B90273" w:rsidP="00D42DD8">
      <w:pPr>
        <w:spacing w:after="0" w:line="240" w:lineRule="auto"/>
        <w:jc w:val="both"/>
        <w:rPr>
          <w:rStyle w:val="11"/>
          <w:rFonts w:ascii="Times New Roman" w:hAnsi="Times New Roman" w:cs="Times New Roman"/>
          <w:color w:val="000000"/>
          <w:sz w:val="28"/>
          <w:szCs w:val="28"/>
        </w:rPr>
      </w:pPr>
    </w:p>
    <w:p w:rsidR="00C35666" w:rsidRPr="00C35666" w:rsidRDefault="00C35666" w:rsidP="00C35666">
      <w:pPr>
        <w:tabs>
          <w:tab w:val="left" w:pos="6330"/>
        </w:tabs>
        <w:spacing w:after="0" w:line="240" w:lineRule="auto"/>
        <w:jc w:val="center"/>
        <w:rPr>
          <w:rFonts w:ascii="Times New Roman" w:hAnsi="Times New Roman"/>
          <w:b/>
          <w:bCs/>
          <w:sz w:val="28"/>
          <w:szCs w:val="28"/>
        </w:rPr>
      </w:pPr>
      <w:r w:rsidRPr="00C35666">
        <w:rPr>
          <w:rFonts w:ascii="Times New Roman" w:hAnsi="Times New Roman"/>
          <w:b/>
          <w:bCs/>
          <w:sz w:val="28"/>
          <w:szCs w:val="28"/>
        </w:rPr>
        <w:lastRenderedPageBreak/>
        <w:t>ЛИСТ СОГЛАСОВАНИЯ</w:t>
      </w:r>
    </w:p>
    <w:p w:rsidR="00C35666" w:rsidRPr="00C35666" w:rsidRDefault="00C35666" w:rsidP="00C35666">
      <w:pPr>
        <w:tabs>
          <w:tab w:val="left" w:pos="6330"/>
        </w:tabs>
        <w:spacing w:after="0" w:line="240" w:lineRule="auto"/>
        <w:jc w:val="center"/>
        <w:rPr>
          <w:rFonts w:ascii="Times New Roman" w:hAnsi="Times New Roman"/>
          <w:sz w:val="28"/>
          <w:szCs w:val="28"/>
        </w:rPr>
      </w:pPr>
      <w:r w:rsidRPr="00C35666">
        <w:rPr>
          <w:rFonts w:ascii="Times New Roman" w:hAnsi="Times New Roman"/>
          <w:sz w:val="28"/>
          <w:szCs w:val="28"/>
        </w:rPr>
        <w:t xml:space="preserve">проекта постановления администрации </w:t>
      </w:r>
      <w:r w:rsidRPr="00C35666">
        <w:rPr>
          <w:rFonts w:ascii="Times New Roman" w:hAnsi="Times New Roman"/>
          <w:color w:val="000000"/>
          <w:sz w:val="28"/>
          <w:szCs w:val="28"/>
        </w:rPr>
        <w:t xml:space="preserve">Нововеличковского сельского </w:t>
      </w:r>
      <w:r w:rsidRPr="00C35666">
        <w:rPr>
          <w:rFonts w:ascii="Times New Roman" w:hAnsi="Times New Roman"/>
          <w:sz w:val="28"/>
          <w:szCs w:val="28"/>
        </w:rPr>
        <w:t>поселения Динского района от _____________ № ____</w:t>
      </w:r>
    </w:p>
    <w:p w:rsidR="00C35666" w:rsidRPr="00C35666" w:rsidRDefault="00C35666" w:rsidP="00C35666">
      <w:pPr>
        <w:pStyle w:val="a5"/>
        <w:shd w:val="clear" w:color="auto" w:fill="auto"/>
        <w:spacing w:before="0"/>
        <w:ind w:left="20" w:right="-143"/>
        <w:jc w:val="center"/>
        <w:rPr>
          <w:rFonts w:ascii="Times New Roman" w:hAnsi="Times New Roman" w:cs="Times New Roman"/>
          <w:sz w:val="28"/>
          <w:szCs w:val="28"/>
        </w:rPr>
      </w:pPr>
      <w:r w:rsidRPr="00C35666">
        <w:rPr>
          <w:rStyle w:val="fontstyle31"/>
          <w:rFonts w:ascii="Times New Roman" w:hAnsi="Times New Roman" w:cs="Times New Roman"/>
          <w:sz w:val="28"/>
          <w:szCs w:val="28"/>
        </w:rPr>
        <w:t>«</w:t>
      </w:r>
      <w:r w:rsidRPr="00C35666">
        <w:rPr>
          <w:rStyle w:val="11"/>
          <w:rFonts w:ascii="Times New Roman" w:hAnsi="Times New Roman" w:cs="Times New Roman"/>
          <w:color w:val="000000"/>
          <w:sz w:val="28"/>
          <w:szCs w:val="28"/>
        </w:rPr>
        <w:t>Об утверждении Положения об использовании на платной основе автомобильных дорог местного значения, участков указанных автомобильных дорог и прекращение такого пользования на территории Нововеличковского сельского поселения Динского района</w:t>
      </w:r>
      <w:r w:rsidRPr="00C35666">
        <w:rPr>
          <w:rStyle w:val="fontstyle31"/>
          <w:rFonts w:ascii="Times New Roman" w:hAnsi="Times New Roman" w:cs="Times New Roman"/>
          <w:sz w:val="28"/>
          <w:szCs w:val="28"/>
        </w:rPr>
        <w:t>»</w:t>
      </w:r>
    </w:p>
    <w:p w:rsidR="00C35666" w:rsidRPr="00C35666" w:rsidRDefault="00C35666" w:rsidP="00C35666">
      <w:pPr>
        <w:tabs>
          <w:tab w:val="left" w:pos="6330"/>
        </w:tabs>
        <w:spacing w:after="0" w:line="240" w:lineRule="auto"/>
        <w:rPr>
          <w:rFonts w:ascii="Times New Roman" w:hAnsi="Times New Roman"/>
          <w:b/>
          <w:bCs/>
          <w:sz w:val="28"/>
          <w:szCs w:val="28"/>
        </w:rPr>
      </w:pPr>
    </w:p>
    <w:p w:rsidR="00C35666" w:rsidRPr="00C35666" w:rsidRDefault="00C35666" w:rsidP="00C35666">
      <w:pPr>
        <w:tabs>
          <w:tab w:val="left" w:pos="6330"/>
        </w:tabs>
        <w:spacing w:after="0" w:line="240" w:lineRule="auto"/>
        <w:rPr>
          <w:rFonts w:ascii="Times New Roman" w:hAnsi="Times New Roman"/>
          <w:sz w:val="28"/>
          <w:szCs w:val="28"/>
        </w:rPr>
      </w:pPr>
      <w:r w:rsidRPr="00C35666">
        <w:rPr>
          <w:rFonts w:ascii="Times New Roman" w:hAnsi="Times New Roman"/>
          <w:sz w:val="28"/>
          <w:szCs w:val="28"/>
        </w:rPr>
        <w:t>Проект подготовил и внес:</w:t>
      </w:r>
    </w:p>
    <w:p w:rsidR="00C35666" w:rsidRPr="00C35666" w:rsidRDefault="00C35666" w:rsidP="00C35666">
      <w:pPr>
        <w:tabs>
          <w:tab w:val="left" w:pos="6330"/>
        </w:tabs>
        <w:spacing w:after="0" w:line="240" w:lineRule="auto"/>
        <w:rPr>
          <w:rFonts w:ascii="Times New Roman" w:hAnsi="Times New Roman"/>
          <w:sz w:val="28"/>
          <w:szCs w:val="28"/>
        </w:rPr>
      </w:pPr>
      <w:r w:rsidRPr="00C35666">
        <w:rPr>
          <w:rFonts w:ascii="Times New Roman" w:hAnsi="Times New Roman"/>
          <w:sz w:val="28"/>
          <w:szCs w:val="28"/>
        </w:rPr>
        <w:t>Исполняющий обязанности</w:t>
      </w:r>
    </w:p>
    <w:p w:rsidR="00C35666" w:rsidRPr="00C35666" w:rsidRDefault="00C35666" w:rsidP="00C35666">
      <w:pPr>
        <w:tabs>
          <w:tab w:val="left" w:pos="6330"/>
        </w:tabs>
        <w:spacing w:after="0" w:line="240" w:lineRule="auto"/>
        <w:rPr>
          <w:rFonts w:ascii="Times New Roman" w:hAnsi="Times New Roman"/>
          <w:sz w:val="28"/>
          <w:szCs w:val="28"/>
        </w:rPr>
      </w:pPr>
      <w:r w:rsidRPr="00C35666">
        <w:rPr>
          <w:rFonts w:ascii="Times New Roman" w:hAnsi="Times New Roman"/>
          <w:sz w:val="28"/>
          <w:szCs w:val="28"/>
        </w:rPr>
        <w:t xml:space="preserve">начальника отдела ЖКХ, </w:t>
      </w:r>
    </w:p>
    <w:p w:rsidR="00C35666" w:rsidRPr="00C35666" w:rsidRDefault="00C35666" w:rsidP="00C35666">
      <w:pPr>
        <w:tabs>
          <w:tab w:val="left" w:pos="6330"/>
        </w:tabs>
        <w:spacing w:after="0" w:line="240" w:lineRule="auto"/>
        <w:rPr>
          <w:rFonts w:ascii="Times New Roman" w:hAnsi="Times New Roman"/>
          <w:sz w:val="28"/>
          <w:szCs w:val="28"/>
        </w:rPr>
      </w:pPr>
      <w:r w:rsidRPr="00C35666">
        <w:rPr>
          <w:rFonts w:ascii="Times New Roman" w:hAnsi="Times New Roman"/>
          <w:sz w:val="28"/>
          <w:szCs w:val="28"/>
        </w:rPr>
        <w:t>малого и среднего бизнеса</w:t>
      </w:r>
    </w:p>
    <w:p w:rsidR="00C35666" w:rsidRPr="00C35666" w:rsidRDefault="00C35666" w:rsidP="00C35666">
      <w:pPr>
        <w:pStyle w:val="ab"/>
        <w:rPr>
          <w:color w:val="000000"/>
          <w:sz w:val="28"/>
          <w:szCs w:val="28"/>
        </w:rPr>
      </w:pPr>
      <w:r w:rsidRPr="00C35666">
        <w:rPr>
          <w:color w:val="000000"/>
          <w:sz w:val="28"/>
          <w:szCs w:val="28"/>
        </w:rPr>
        <w:t xml:space="preserve">администрации Нововеличковского </w:t>
      </w:r>
    </w:p>
    <w:p w:rsidR="00C35666" w:rsidRPr="00C35666" w:rsidRDefault="00C35666" w:rsidP="00C35666">
      <w:pPr>
        <w:tabs>
          <w:tab w:val="left" w:pos="6330"/>
        </w:tabs>
        <w:spacing w:after="0" w:line="240" w:lineRule="auto"/>
        <w:rPr>
          <w:rFonts w:ascii="Times New Roman" w:hAnsi="Times New Roman"/>
          <w:sz w:val="28"/>
          <w:szCs w:val="28"/>
        </w:rPr>
      </w:pPr>
      <w:r w:rsidRPr="00C35666">
        <w:rPr>
          <w:rFonts w:ascii="Times New Roman" w:hAnsi="Times New Roman"/>
          <w:color w:val="000000"/>
          <w:sz w:val="28"/>
          <w:szCs w:val="28"/>
        </w:rPr>
        <w:t xml:space="preserve">сельского поселения                                                                   </w:t>
      </w:r>
      <w:proofErr w:type="spellStart"/>
      <w:r w:rsidRPr="00C35666">
        <w:rPr>
          <w:rFonts w:ascii="Times New Roman" w:hAnsi="Times New Roman"/>
          <w:color w:val="000000"/>
          <w:sz w:val="28"/>
          <w:szCs w:val="28"/>
        </w:rPr>
        <w:t>Л.С.Моренченко</w:t>
      </w:r>
      <w:proofErr w:type="spellEnd"/>
    </w:p>
    <w:p w:rsidR="00C35666" w:rsidRPr="00C35666" w:rsidRDefault="00C35666" w:rsidP="00C35666">
      <w:pPr>
        <w:tabs>
          <w:tab w:val="left" w:pos="6330"/>
        </w:tabs>
        <w:spacing w:after="0" w:line="240" w:lineRule="auto"/>
        <w:rPr>
          <w:rFonts w:ascii="Times New Roman" w:hAnsi="Times New Roman"/>
          <w:sz w:val="28"/>
          <w:szCs w:val="28"/>
        </w:rPr>
      </w:pPr>
    </w:p>
    <w:p w:rsidR="00C35666" w:rsidRPr="00C35666" w:rsidRDefault="00C35666" w:rsidP="00C35666">
      <w:pPr>
        <w:pStyle w:val="ab"/>
        <w:rPr>
          <w:color w:val="000000"/>
          <w:sz w:val="28"/>
          <w:szCs w:val="28"/>
        </w:rPr>
      </w:pPr>
      <w:r w:rsidRPr="00C35666">
        <w:rPr>
          <w:color w:val="000000"/>
          <w:sz w:val="28"/>
          <w:szCs w:val="28"/>
        </w:rPr>
        <w:t xml:space="preserve">Проект согласован: </w:t>
      </w:r>
    </w:p>
    <w:p w:rsidR="00C35666" w:rsidRPr="00C35666" w:rsidRDefault="00C35666" w:rsidP="00C35666">
      <w:pPr>
        <w:pStyle w:val="ab"/>
        <w:rPr>
          <w:sz w:val="28"/>
          <w:szCs w:val="28"/>
        </w:rPr>
      </w:pPr>
    </w:p>
    <w:p w:rsidR="00C35666" w:rsidRPr="00C35666" w:rsidRDefault="00C35666" w:rsidP="00C35666">
      <w:pPr>
        <w:pStyle w:val="ab"/>
        <w:rPr>
          <w:color w:val="000000"/>
          <w:sz w:val="28"/>
          <w:szCs w:val="28"/>
        </w:rPr>
      </w:pPr>
      <w:r w:rsidRPr="00C35666">
        <w:rPr>
          <w:color w:val="000000"/>
          <w:sz w:val="28"/>
          <w:szCs w:val="28"/>
        </w:rPr>
        <w:t xml:space="preserve">Заместитель главы </w:t>
      </w:r>
    </w:p>
    <w:p w:rsidR="00C35666" w:rsidRPr="00C35666" w:rsidRDefault="00C35666" w:rsidP="00C35666">
      <w:pPr>
        <w:pStyle w:val="ab"/>
        <w:rPr>
          <w:sz w:val="28"/>
          <w:szCs w:val="28"/>
        </w:rPr>
      </w:pPr>
      <w:r w:rsidRPr="00C35666">
        <w:rPr>
          <w:color w:val="000000"/>
          <w:sz w:val="28"/>
          <w:szCs w:val="28"/>
        </w:rPr>
        <w:t>Нововеличковского сельского поселения</w:t>
      </w:r>
    </w:p>
    <w:p w:rsidR="00C35666" w:rsidRPr="00C35666" w:rsidRDefault="00C35666" w:rsidP="00C35666">
      <w:pPr>
        <w:pStyle w:val="ab"/>
        <w:rPr>
          <w:sz w:val="28"/>
          <w:szCs w:val="28"/>
        </w:rPr>
      </w:pPr>
      <w:r w:rsidRPr="00C35666">
        <w:rPr>
          <w:sz w:val="28"/>
          <w:szCs w:val="28"/>
        </w:rPr>
        <w:t>Динского района                                                                           И.Л.Кочетков</w:t>
      </w:r>
    </w:p>
    <w:p w:rsidR="00C35666" w:rsidRPr="00C35666" w:rsidRDefault="00C35666" w:rsidP="00C35666">
      <w:pPr>
        <w:pStyle w:val="ab"/>
        <w:rPr>
          <w:sz w:val="28"/>
          <w:szCs w:val="28"/>
        </w:rPr>
      </w:pPr>
    </w:p>
    <w:p w:rsidR="00C35666" w:rsidRPr="00C35666" w:rsidRDefault="00C35666" w:rsidP="00C35666">
      <w:pPr>
        <w:pStyle w:val="ab"/>
        <w:rPr>
          <w:color w:val="000000"/>
          <w:sz w:val="28"/>
          <w:szCs w:val="28"/>
        </w:rPr>
      </w:pPr>
      <w:r w:rsidRPr="00C35666">
        <w:rPr>
          <w:color w:val="000000"/>
          <w:sz w:val="28"/>
          <w:szCs w:val="28"/>
        </w:rPr>
        <w:t xml:space="preserve">Начальник отдела </w:t>
      </w:r>
    </w:p>
    <w:p w:rsidR="00C35666" w:rsidRPr="00C35666" w:rsidRDefault="00C35666" w:rsidP="00C35666">
      <w:pPr>
        <w:pStyle w:val="ab"/>
        <w:rPr>
          <w:color w:val="000000"/>
          <w:sz w:val="28"/>
          <w:szCs w:val="28"/>
        </w:rPr>
      </w:pPr>
      <w:r w:rsidRPr="00C35666">
        <w:rPr>
          <w:color w:val="000000"/>
          <w:sz w:val="28"/>
          <w:szCs w:val="28"/>
        </w:rPr>
        <w:t>по общим и правовым вопросам</w:t>
      </w:r>
    </w:p>
    <w:p w:rsidR="00C35666" w:rsidRPr="00C35666" w:rsidRDefault="00C35666" w:rsidP="00C35666">
      <w:pPr>
        <w:pStyle w:val="ab"/>
        <w:rPr>
          <w:color w:val="000000"/>
          <w:sz w:val="28"/>
          <w:szCs w:val="28"/>
        </w:rPr>
      </w:pPr>
      <w:r w:rsidRPr="00C35666">
        <w:rPr>
          <w:color w:val="000000"/>
          <w:sz w:val="28"/>
          <w:szCs w:val="28"/>
        </w:rPr>
        <w:t xml:space="preserve">администрации Нововеличковского </w:t>
      </w:r>
    </w:p>
    <w:p w:rsidR="00C35666" w:rsidRPr="00C35666" w:rsidRDefault="00C35666" w:rsidP="00C35666">
      <w:pPr>
        <w:pStyle w:val="ab"/>
        <w:rPr>
          <w:color w:val="000000"/>
          <w:sz w:val="28"/>
          <w:szCs w:val="28"/>
        </w:rPr>
      </w:pPr>
      <w:r w:rsidRPr="00C35666">
        <w:rPr>
          <w:color w:val="000000"/>
          <w:sz w:val="28"/>
          <w:szCs w:val="28"/>
        </w:rPr>
        <w:t>сельского поселения                                                                    О.Ю.Калитка</w:t>
      </w:r>
    </w:p>
    <w:p w:rsidR="00C35666" w:rsidRPr="00C35666" w:rsidRDefault="00C35666" w:rsidP="00C35666">
      <w:pPr>
        <w:pStyle w:val="ab"/>
        <w:rPr>
          <w:color w:val="000000"/>
          <w:sz w:val="28"/>
          <w:szCs w:val="28"/>
        </w:rPr>
      </w:pPr>
    </w:p>
    <w:p w:rsidR="00C35666" w:rsidRPr="00C35666" w:rsidRDefault="00C35666" w:rsidP="00C35666">
      <w:pPr>
        <w:pStyle w:val="ab"/>
        <w:rPr>
          <w:color w:val="000000"/>
          <w:sz w:val="28"/>
          <w:szCs w:val="28"/>
        </w:rPr>
      </w:pPr>
      <w:r w:rsidRPr="00C35666">
        <w:rPr>
          <w:color w:val="000000"/>
          <w:sz w:val="28"/>
          <w:szCs w:val="28"/>
        </w:rPr>
        <w:t>Начальник отдела финансов</w:t>
      </w:r>
    </w:p>
    <w:p w:rsidR="00C35666" w:rsidRPr="00C35666" w:rsidRDefault="00C35666" w:rsidP="00C35666">
      <w:pPr>
        <w:pStyle w:val="ab"/>
        <w:rPr>
          <w:color w:val="000000"/>
          <w:sz w:val="28"/>
          <w:szCs w:val="28"/>
        </w:rPr>
      </w:pPr>
      <w:r w:rsidRPr="00C35666">
        <w:rPr>
          <w:color w:val="000000"/>
          <w:sz w:val="28"/>
          <w:szCs w:val="28"/>
        </w:rPr>
        <w:t>и муниципальных закупок</w:t>
      </w:r>
    </w:p>
    <w:p w:rsidR="00C35666" w:rsidRPr="00C35666" w:rsidRDefault="00C35666" w:rsidP="00C35666">
      <w:pPr>
        <w:pStyle w:val="ab"/>
        <w:rPr>
          <w:color w:val="000000"/>
          <w:sz w:val="28"/>
          <w:szCs w:val="28"/>
        </w:rPr>
      </w:pPr>
      <w:r w:rsidRPr="00C35666">
        <w:rPr>
          <w:color w:val="000000"/>
          <w:sz w:val="28"/>
          <w:szCs w:val="28"/>
        </w:rPr>
        <w:t xml:space="preserve">администрации Нововеличковского </w:t>
      </w:r>
    </w:p>
    <w:p w:rsidR="00C35666" w:rsidRPr="00C35666" w:rsidRDefault="00C35666" w:rsidP="00C35666">
      <w:pPr>
        <w:pStyle w:val="ab"/>
        <w:rPr>
          <w:color w:val="000000"/>
          <w:sz w:val="28"/>
          <w:szCs w:val="28"/>
        </w:rPr>
      </w:pPr>
      <w:r w:rsidRPr="00C35666">
        <w:rPr>
          <w:color w:val="000000"/>
          <w:sz w:val="28"/>
          <w:szCs w:val="28"/>
        </w:rPr>
        <w:t xml:space="preserve">сельского поселения                                                                    </w:t>
      </w:r>
      <w:proofErr w:type="spellStart"/>
      <w:r w:rsidRPr="00C35666">
        <w:rPr>
          <w:color w:val="000000"/>
          <w:sz w:val="28"/>
          <w:szCs w:val="28"/>
        </w:rPr>
        <w:t>Н.Н.Вуймина</w:t>
      </w:r>
      <w:proofErr w:type="spellEnd"/>
    </w:p>
    <w:p w:rsidR="00C35666" w:rsidRPr="00C35666" w:rsidRDefault="00C35666" w:rsidP="00C35666">
      <w:pPr>
        <w:pStyle w:val="ab"/>
        <w:rPr>
          <w:color w:val="000000"/>
          <w:sz w:val="28"/>
          <w:szCs w:val="28"/>
        </w:rPr>
      </w:pPr>
    </w:p>
    <w:p w:rsidR="00B90273" w:rsidRDefault="00D07437" w:rsidP="00C35666">
      <w:pPr>
        <w:spacing w:after="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Начальник отдела земельных и</w:t>
      </w:r>
    </w:p>
    <w:p w:rsidR="00D07437" w:rsidRPr="00C35666" w:rsidRDefault="00D07437" w:rsidP="00C35666">
      <w:pPr>
        <w:spacing w:after="0" w:line="240" w:lineRule="auto"/>
        <w:jc w:val="both"/>
        <w:rPr>
          <w:rStyle w:val="11"/>
          <w:rFonts w:ascii="Times New Roman" w:hAnsi="Times New Roman" w:cs="Times New Roman"/>
          <w:color w:val="000000"/>
          <w:sz w:val="28"/>
          <w:szCs w:val="28"/>
        </w:rPr>
      </w:pPr>
      <w:r>
        <w:rPr>
          <w:rStyle w:val="11"/>
          <w:rFonts w:ascii="Times New Roman" w:hAnsi="Times New Roman" w:cs="Times New Roman"/>
          <w:color w:val="000000"/>
          <w:sz w:val="28"/>
          <w:szCs w:val="28"/>
        </w:rPr>
        <w:t>имущественных отношений</w:t>
      </w:r>
    </w:p>
    <w:p w:rsidR="00D07437" w:rsidRPr="00C35666" w:rsidRDefault="00D07437" w:rsidP="00D07437">
      <w:pPr>
        <w:pStyle w:val="ab"/>
        <w:rPr>
          <w:color w:val="000000"/>
          <w:sz w:val="28"/>
          <w:szCs w:val="28"/>
        </w:rPr>
      </w:pPr>
      <w:r w:rsidRPr="00C35666">
        <w:rPr>
          <w:color w:val="000000"/>
          <w:sz w:val="28"/>
          <w:szCs w:val="28"/>
        </w:rPr>
        <w:t xml:space="preserve">администрации Нововеличковского </w:t>
      </w:r>
    </w:p>
    <w:p w:rsidR="00D07437" w:rsidRPr="00C35666" w:rsidRDefault="00D07437" w:rsidP="00D07437">
      <w:pPr>
        <w:pStyle w:val="ab"/>
        <w:rPr>
          <w:color w:val="000000"/>
          <w:sz w:val="28"/>
          <w:szCs w:val="28"/>
        </w:rPr>
      </w:pPr>
      <w:r w:rsidRPr="00C35666">
        <w:rPr>
          <w:color w:val="000000"/>
          <w:sz w:val="28"/>
          <w:szCs w:val="28"/>
        </w:rPr>
        <w:t xml:space="preserve">сельского поселения                                                                    </w:t>
      </w:r>
      <w:proofErr w:type="spellStart"/>
      <w:r>
        <w:rPr>
          <w:color w:val="000000"/>
          <w:sz w:val="28"/>
          <w:szCs w:val="28"/>
        </w:rPr>
        <w:t>О.Г.Марук</w:t>
      </w:r>
      <w:proofErr w:type="spellEnd"/>
    </w:p>
    <w:p w:rsidR="00B90273" w:rsidRPr="00C35666" w:rsidRDefault="00B90273" w:rsidP="00C35666">
      <w:pPr>
        <w:spacing w:after="0" w:line="240" w:lineRule="auto"/>
        <w:jc w:val="both"/>
        <w:rPr>
          <w:rStyle w:val="11"/>
          <w:rFonts w:ascii="Times New Roman" w:hAnsi="Times New Roman" w:cs="Times New Roman"/>
          <w:color w:val="000000"/>
          <w:sz w:val="28"/>
          <w:szCs w:val="28"/>
        </w:rPr>
      </w:pPr>
    </w:p>
    <w:p w:rsidR="00B90273" w:rsidRPr="00C35666" w:rsidRDefault="00B90273" w:rsidP="00C35666">
      <w:pPr>
        <w:spacing w:after="0" w:line="240" w:lineRule="auto"/>
        <w:jc w:val="both"/>
        <w:rPr>
          <w:rFonts w:ascii="Times New Roman" w:hAnsi="Times New Roman"/>
          <w:sz w:val="28"/>
          <w:szCs w:val="28"/>
        </w:rPr>
      </w:pPr>
    </w:p>
    <w:sectPr w:rsidR="00B90273" w:rsidRPr="00C35666" w:rsidSect="00330EF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3C1A" w:rsidRDefault="00503C1A" w:rsidP="00213860">
      <w:pPr>
        <w:spacing w:after="0" w:line="240" w:lineRule="auto"/>
      </w:pPr>
      <w:r>
        <w:separator/>
      </w:r>
    </w:p>
  </w:endnote>
  <w:endnote w:type="continuationSeparator" w:id="0">
    <w:p w:rsidR="00503C1A" w:rsidRDefault="00503C1A" w:rsidP="002138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lfaen">
    <w:panose1 w:val="010A0502050306030303"/>
    <w:charset w:val="00"/>
    <w:family w:val="roman"/>
    <w:notTrueType/>
    <w:pitch w:val="variable"/>
    <w:sig w:usb0="00C00283" w:usb1="00000000" w:usb2="00000000" w:usb3="00000000" w:csb0="0000000D"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charset w:val="B2"/>
    <w:family w:val="roman"/>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3C1A" w:rsidRDefault="00503C1A" w:rsidP="00213860">
      <w:pPr>
        <w:spacing w:after="0" w:line="240" w:lineRule="auto"/>
      </w:pPr>
      <w:r>
        <w:separator/>
      </w:r>
    </w:p>
  </w:footnote>
  <w:footnote w:type="continuationSeparator" w:id="0">
    <w:p w:rsidR="00503C1A" w:rsidRDefault="00503C1A" w:rsidP="002138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2201032"/>
      <w:docPartObj>
        <w:docPartGallery w:val="Page Numbers (Top of Page)"/>
        <w:docPartUnique/>
      </w:docPartObj>
    </w:sdtPr>
    <w:sdtEndPr>
      <w:rPr>
        <w:rFonts w:ascii="Times New Roman" w:hAnsi="Times New Roman"/>
        <w:color w:val="FFFFFF" w:themeColor="background1"/>
        <w:sz w:val="28"/>
        <w:szCs w:val="28"/>
      </w:rPr>
    </w:sdtEndPr>
    <w:sdtContent>
      <w:p w:rsidR="00213860" w:rsidRPr="00E33BBF" w:rsidRDefault="00937568">
        <w:pPr>
          <w:pStyle w:val="ac"/>
          <w:jc w:val="center"/>
          <w:rPr>
            <w:color w:val="FFFFFF" w:themeColor="background1"/>
          </w:rPr>
        </w:pPr>
        <w:r w:rsidRPr="00C2733E">
          <w:rPr>
            <w:rFonts w:ascii="Times New Roman" w:hAnsi="Times New Roman"/>
            <w:color w:val="FFFFFF" w:themeColor="background1"/>
            <w:sz w:val="28"/>
            <w:szCs w:val="28"/>
          </w:rPr>
          <w:fldChar w:fldCharType="begin"/>
        </w:r>
        <w:r w:rsidR="00213860" w:rsidRPr="00C2733E">
          <w:rPr>
            <w:rFonts w:ascii="Times New Roman" w:hAnsi="Times New Roman"/>
            <w:color w:val="FFFFFF" w:themeColor="background1"/>
            <w:sz w:val="28"/>
            <w:szCs w:val="28"/>
          </w:rPr>
          <w:instrText xml:space="preserve"> PAGE   \* MERGEFORMAT </w:instrText>
        </w:r>
        <w:r w:rsidRPr="00C2733E">
          <w:rPr>
            <w:rFonts w:ascii="Times New Roman" w:hAnsi="Times New Roman"/>
            <w:color w:val="FFFFFF" w:themeColor="background1"/>
            <w:sz w:val="28"/>
            <w:szCs w:val="28"/>
          </w:rPr>
          <w:fldChar w:fldCharType="separate"/>
        </w:r>
        <w:r w:rsidR="007A7218">
          <w:rPr>
            <w:rFonts w:ascii="Times New Roman" w:hAnsi="Times New Roman"/>
            <w:noProof/>
            <w:color w:val="FFFFFF" w:themeColor="background1"/>
            <w:sz w:val="28"/>
            <w:szCs w:val="28"/>
          </w:rPr>
          <w:t>3</w:t>
        </w:r>
        <w:r w:rsidRPr="00C2733E">
          <w:rPr>
            <w:rFonts w:ascii="Times New Roman" w:hAnsi="Times New Roman"/>
            <w:color w:val="FFFFFF" w:themeColor="background1"/>
            <w:sz w:val="28"/>
            <w:szCs w:val="28"/>
          </w:rPr>
          <w:fldChar w:fldCharType="end"/>
        </w:r>
      </w:p>
    </w:sdtContent>
  </w:sdt>
  <w:p w:rsidR="00213860" w:rsidRDefault="00213860">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2"/>
    <w:lvl w:ilvl="0">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
    <w:nsid w:val="00000005"/>
    <w:multiLevelType w:val="multilevel"/>
    <w:tmpl w:val="00000004"/>
    <w:lvl w:ilvl="0">
      <w:start w:val="2"/>
      <w:numFmt w:val="decimal"/>
      <w:lvlText w:val="%1."/>
      <w:lvlJc w:val="left"/>
      <w:rPr>
        <w:rFonts w:ascii="Sylfaen" w:hAnsi="Sylfaen" w:cs="Sylfaen"/>
        <w:b/>
        <w:bCs/>
        <w:i w:val="0"/>
        <w:iCs w:val="0"/>
        <w:smallCaps w:val="0"/>
        <w:strike w:val="0"/>
        <w:color w:val="000000"/>
        <w:spacing w:val="1"/>
        <w:w w:val="100"/>
        <w:position w:val="0"/>
        <w:sz w:val="24"/>
        <w:szCs w:val="24"/>
        <w:u w:val="none"/>
      </w:rPr>
    </w:lvl>
    <w:lvl w:ilvl="1">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2">
    <w:nsid w:val="00000007"/>
    <w:multiLevelType w:val="multilevel"/>
    <w:tmpl w:val="00000006"/>
    <w:lvl w:ilvl="0">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2">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3">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4">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5">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6">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7">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8">
      <w:start w:val="2"/>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3">
    <w:nsid w:val="00000009"/>
    <w:multiLevelType w:val="multilevel"/>
    <w:tmpl w:val="00000008"/>
    <w:lvl w:ilvl="0">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4">
    <w:nsid w:val="0000000B"/>
    <w:multiLevelType w:val="multilevel"/>
    <w:tmpl w:val="0000000A"/>
    <w:lvl w:ilvl="0">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1">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2">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3">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4">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5">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6">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7">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8">
      <w:start w:val="5"/>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5">
    <w:nsid w:val="0000000D"/>
    <w:multiLevelType w:val="multilevel"/>
    <w:tmpl w:val="0000000C"/>
    <w:lvl w:ilvl="0">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1">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2">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3">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4">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5">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6">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7">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lvl w:ilvl="8">
      <w:start w:val="6"/>
      <w:numFmt w:val="decimal"/>
      <w:lvlText w:val="2.%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6">
    <w:nsid w:val="0000000F"/>
    <w:multiLevelType w:val="multilevel"/>
    <w:tmpl w:val="0000000E"/>
    <w:lvl w:ilvl="0">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1">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2">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3">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4">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5">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6">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7">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8">
      <w:start w:val="2"/>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7">
    <w:nsid w:val="00000011"/>
    <w:multiLevelType w:val="multilevel"/>
    <w:tmpl w:val="00000010"/>
    <w:lvl w:ilvl="0">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2">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3">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4">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5">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6">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7">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8">
      <w:start w:val="3"/>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8">
    <w:nsid w:val="00000013"/>
    <w:multiLevelType w:val="multilevel"/>
    <w:tmpl w:val="00000012"/>
    <w:lvl w:ilvl="0">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1">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2">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3">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4">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5">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6">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7">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8">
      <w:start w:val="5"/>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9">
    <w:nsid w:val="00000015"/>
    <w:multiLevelType w:val="multilevel"/>
    <w:tmpl w:val="00000014"/>
    <w:lvl w:ilvl="0">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1">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2">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3">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4">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5">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6">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7">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lvl w:ilvl="8">
      <w:start w:val="6"/>
      <w:numFmt w:val="decimal"/>
      <w:lvlText w:val="3.%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0">
    <w:nsid w:val="00000017"/>
    <w:multiLevelType w:val="multilevel"/>
    <w:tmpl w:val="00000016"/>
    <w:lvl w:ilvl="0">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4.%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1">
    <w:nsid w:val="00000019"/>
    <w:multiLevelType w:val="multilevel"/>
    <w:tmpl w:val="00000018"/>
    <w:lvl w:ilvl="0">
      <w:start w:val="5"/>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2."/>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2">
    <w:nsid w:val="0000001B"/>
    <w:multiLevelType w:val="multilevel"/>
    <w:tmpl w:val="0000001A"/>
    <w:lvl w:ilvl="0">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3">
    <w:nsid w:val="0000001D"/>
    <w:multiLevelType w:val="multilevel"/>
    <w:tmpl w:val="0000001C"/>
    <w:lvl w:ilvl="0">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4">
    <w:nsid w:val="0000001F"/>
    <w:multiLevelType w:val="multilevel"/>
    <w:tmpl w:val="0000001E"/>
    <w:lvl w:ilvl="0">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1">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2">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3">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4">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5">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6">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7">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lvl w:ilvl="8">
      <w:start w:val="1"/>
      <w:numFmt w:val="decimal"/>
      <w:lvlText w:val="%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5">
    <w:nsid w:val="00000021"/>
    <w:multiLevelType w:val="multilevel"/>
    <w:tmpl w:val="00000020"/>
    <w:lvl w:ilvl="0">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1">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2">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3">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4">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5">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6">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7">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lvl w:ilvl="8">
      <w:start w:val="4"/>
      <w:numFmt w:val="decimal"/>
      <w:lvlText w:val="7.%1."/>
      <w:lvlJc w:val="left"/>
      <w:rPr>
        <w:rFonts w:ascii="Sylfaen" w:hAnsi="Sylfaen" w:cs="Sylfaen"/>
        <w:b w:val="0"/>
        <w:bCs w:val="0"/>
        <w:i w:val="0"/>
        <w:iCs w:val="0"/>
        <w:smallCaps w:val="0"/>
        <w:strike w:val="0"/>
        <w:color w:val="000000"/>
        <w:spacing w:val="-1"/>
        <w:w w:val="100"/>
        <w:position w:val="0"/>
        <w:sz w:val="24"/>
        <w:szCs w:val="24"/>
        <w:u w:val="none"/>
      </w:rPr>
    </w:lvl>
  </w:abstractNum>
  <w:abstractNum w:abstractNumId="16">
    <w:nsid w:val="170D0A1E"/>
    <w:multiLevelType w:val="hybridMultilevel"/>
    <w:tmpl w:val="0E12315A"/>
    <w:lvl w:ilvl="0" w:tplc="5FC45CD0">
      <w:start w:val="6"/>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3C56299"/>
    <w:multiLevelType w:val="hybridMultilevel"/>
    <w:tmpl w:val="F18E59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DD5484B"/>
    <w:multiLevelType w:val="hybridMultilevel"/>
    <w:tmpl w:val="D9E47A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8"/>
  </w:num>
  <w:num w:numId="18">
    <w:abstractNumId w:val="17"/>
  </w:num>
  <w:num w:numId="1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7E2EE3"/>
    <w:rsid w:val="00004430"/>
    <w:rsid w:val="000328C8"/>
    <w:rsid w:val="001D3CF6"/>
    <w:rsid w:val="001F3554"/>
    <w:rsid w:val="001F524C"/>
    <w:rsid w:val="00213860"/>
    <w:rsid w:val="002433A0"/>
    <w:rsid w:val="00253008"/>
    <w:rsid w:val="00284B26"/>
    <w:rsid w:val="002D378E"/>
    <w:rsid w:val="002E2431"/>
    <w:rsid w:val="00311536"/>
    <w:rsid w:val="00330EF1"/>
    <w:rsid w:val="00333FDB"/>
    <w:rsid w:val="00403CB3"/>
    <w:rsid w:val="004159B9"/>
    <w:rsid w:val="004320FB"/>
    <w:rsid w:val="00456050"/>
    <w:rsid w:val="00463EBA"/>
    <w:rsid w:val="004A1489"/>
    <w:rsid w:val="00503C1A"/>
    <w:rsid w:val="00526B01"/>
    <w:rsid w:val="005511ED"/>
    <w:rsid w:val="005530DC"/>
    <w:rsid w:val="005D0F19"/>
    <w:rsid w:val="00665E80"/>
    <w:rsid w:val="00687A2A"/>
    <w:rsid w:val="006F791F"/>
    <w:rsid w:val="00707BA5"/>
    <w:rsid w:val="00754877"/>
    <w:rsid w:val="0078018A"/>
    <w:rsid w:val="007A7218"/>
    <w:rsid w:val="007A7303"/>
    <w:rsid w:val="007E2EE3"/>
    <w:rsid w:val="007E7D0A"/>
    <w:rsid w:val="0087606C"/>
    <w:rsid w:val="00922284"/>
    <w:rsid w:val="00937568"/>
    <w:rsid w:val="00956748"/>
    <w:rsid w:val="0098330B"/>
    <w:rsid w:val="00996E90"/>
    <w:rsid w:val="009B020B"/>
    <w:rsid w:val="009B2E5C"/>
    <w:rsid w:val="009D6987"/>
    <w:rsid w:val="00A537FA"/>
    <w:rsid w:val="00A8619D"/>
    <w:rsid w:val="00AB11E4"/>
    <w:rsid w:val="00AB22E2"/>
    <w:rsid w:val="00AC35DC"/>
    <w:rsid w:val="00AF5F21"/>
    <w:rsid w:val="00B263D5"/>
    <w:rsid w:val="00B63DF7"/>
    <w:rsid w:val="00B72DA2"/>
    <w:rsid w:val="00B75428"/>
    <w:rsid w:val="00B90273"/>
    <w:rsid w:val="00BB52AD"/>
    <w:rsid w:val="00BF56E3"/>
    <w:rsid w:val="00C2733E"/>
    <w:rsid w:val="00C35666"/>
    <w:rsid w:val="00C560CC"/>
    <w:rsid w:val="00D07437"/>
    <w:rsid w:val="00D16AAF"/>
    <w:rsid w:val="00D20A20"/>
    <w:rsid w:val="00D42DD8"/>
    <w:rsid w:val="00E33BBF"/>
    <w:rsid w:val="00EA2DD5"/>
    <w:rsid w:val="00EC3774"/>
    <w:rsid w:val="00EE37F3"/>
    <w:rsid w:val="00EF3849"/>
    <w:rsid w:val="00F74A2D"/>
    <w:rsid w:val="00F920CE"/>
    <w:rsid w:val="00F97E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E5C"/>
    <w:rPr>
      <w:rFonts w:ascii="Calibri" w:eastAsia="Calibri" w:hAnsi="Calibri" w:cs="Times New Roman"/>
    </w:rPr>
  </w:style>
  <w:style w:type="paragraph" w:styleId="1">
    <w:name w:val="heading 1"/>
    <w:basedOn w:val="a"/>
    <w:next w:val="a"/>
    <w:link w:val="10"/>
    <w:uiPriority w:val="99"/>
    <w:qFormat/>
    <w:rsid w:val="00A8619D"/>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2E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2E5C"/>
    <w:rPr>
      <w:rFonts w:ascii="Tahoma" w:eastAsia="Calibri" w:hAnsi="Tahoma" w:cs="Tahoma"/>
      <w:sz w:val="16"/>
      <w:szCs w:val="16"/>
    </w:rPr>
  </w:style>
  <w:style w:type="character" w:customStyle="1" w:styleId="11">
    <w:name w:val="Основной текст Знак1"/>
    <w:basedOn w:val="a0"/>
    <w:link w:val="a5"/>
    <w:uiPriority w:val="99"/>
    <w:rsid w:val="00B75428"/>
    <w:rPr>
      <w:rFonts w:ascii="Sylfaen" w:hAnsi="Sylfaen" w:cs="Sylfaen"/>
      <w:shd w:val="clear" w:color="auto" w:fill="FFFFFF"/>
    </w:rPr>
  </w:style>
  <w:style w:type="paragraph" w:styleId="a5">
    <w:name w:val="Body Text"/>
    <w:basedOn w:val="a"/>
    <w:link w:val="11"/>
    <w:uiPriority w:val="99"/>
    <w:rsid w:val="00B75428"/>
    <w:pPr>
      <w:widowControl w:val="0"/>
      <w:shd w:val="clear" w:color="auto" w:fill="FFFFFF"/>
      <w:spacing w:before="240" w:after="0" w:line="322" w:lineRule="exact"/>
    </w:pPr>
    <w:rPr>
      <w:rFonts w:ascii="Sylfaen" w:eastAsiaTheme="minorHAnsi" w:hAnsi="Sylfaen" w:cs="Sylfaen"/>
    </w:rPr>
  </w:style>
  <w:style w:type="character" w:customStyle="1" w:styleId="a6">
    <w:name w:val="Основной текст Знак"/>
    <w:basedOn w:val="a0"/>
    <w:link w:val="a5"/>
    <w:uiPriority w:val="99"/>
    <w:semiHidden/>
    <w:rsid w:val="00B75428"/>
    <w:rPr>
      <w:rFonts w:ascii="Calibri" w:eastAsia="Calibri" w:hAnsi="Calibri" w:cs="Times New Roman"/>
    </w:rPr>
  </w:style>
  <w:style w:type="character" w:customStyle="1" w:styleId="3">
    <w:name w:val="Основной текст (3)_"/>
    <w:basedOn w:val="a0"/>
    <w:link w:val="31"/>
    <w:uiPriority w:val="99"/>
    <w:rsid w:val="00B75428"/>
    <w:rPr>
      <w:rFonts w:ascii="Sylfaen" w:hAnsi="Sylfaen" w:cs="Sylfaen"/>
      <w:b/>
      <w:bCs/>
      <w:spacing w:val="1"/>
      <w:shd w:val="clear" w:color="auto" w:fill="FFFFFF"/>
    </w:rPr>
  </w:style>
  <w:style w:type="character" w:customStyle="1" w:styleId="30">
    <w:name w:val="Основной текст (3)"/>
    <w:basedOn w:val="3"/>
    <w:uiPriority w:val="99"/>
    <w:rsid w:val="00B75428"/>
    <w:rPr>
      <w:u w:val="single"/>
    </w:rPr>
  </w:style>
  <w:style w:type="paragraph" w:customStyle="1" w:styleId="31">
    <w:name w:val="Основной текст (3)1"/>
    <w:basedOn w:val="a"/>
    <w:link w:val="3"/>
    <w:uiPriority w:val="99"/>
    <w:rsid w:val="00B75428"/>
    <w:pPr>
      <w:widowControl w:val="0"/>
      <w:shd w:val="clear" w:color="auto" w:fill="FFFFFF"/>
      <w:spacing w:before="360" w:after="0" w:line="322" w:lineRule="exact"/>
      <w:jc w:val="center"/>
    </w:pPr>
    <w:rPr>
      <w:rFonts w:ascii="Sylfaen" w:eastAsiaTheme="minorHAnsi" w:hAnsi="Sylfaen" w:cs="Sylfaen"/>
      <w:b/>
      <w:bCs/>
      <w:spacing w:val="1"/>
    </w:rPr>
  </w:style>
  <w:style w:type="character" w:customStyle="1" w:styleId="32">
    <w:name w:val="Заголовок №3_"/>
    <w:basedOn w:val="a0"/>
    <w:link w:val="310"/>
    <w:uiPriority w:val="99"/>
    <w:rsid w:val="00B75428"/>
    <w:rPr>
      <w:rFonts w:ascii="Sylfaen" w:hAnsi="Sylfaen" w:cs="Sylfaen"/>
      <w:b/>
      <w:bCs/>
      <w:spacing w:val="1"/>
      <w:shd w:val="clear" w:color="auto" w:fill="FFFFFF"/>
    </w:rPr>
  </w:style>
  <w:style w:type="paragraph" w:customStyle="1" w:styleId="310">
    <w:name w:val="Заголовок №31"/>
    <w:basedOn w:val="a"/>
    <w:link w:val="32"/>
    <w:uiPriority w:val="99"/>
    <w:rsid w:val="00B75428"/>
    <w:pPr>
      <w:widowControl w:val="0"/>
      <w:shd w:val="clear" w:color="auto" w:fill="FFFFFF"/>
      <w:spacing w:before="420" w:after="120" w:line="322" w:lineRule="exact"/>
      <w:ind w:hanging="820"/>
      <w:jc w:val="center"/>
      <w:outlineLvl w:val="2"/>
    </w:pPr>
    <w:rPr>
      <w:rFonts w:ascii="Sylfaen" w:eastAsiaTheme="minorHAnsi" w:hAnsi="Sylfaen" w:cs="Sylfaen"/>
      <w:b/>
      <w:bCs/>
      <w:spacing w:val="1"/>
    </w:rPr>
  </w:style>
  <w:style w:type="character" w:customStyle="1" w:styleId="10">
    <w:name w:val="Заголовок 1 Знак"/>
    <w:basedOn w:val="a0"/>
    <w:link w:val="1"/>
    <w:uiPriority w:val="9"/>
    <w:rsid w:val="00A8619D"/>
    <w:rPr>
      <w:rFonts w:ascii="Times New Roman CYR" w:eastAsia="Times New Roman" w:hAnsi="Times New Roman CYR" w:cs="Times New Roman CYR"/>
      <w:b/>
      <w:bCs/>
      <w:color w:val="26282F"/>
      <w:sz w:val="24"/>
      <w:szCs w:val="24"/>
      <w:lang w:eastAsia="ru-RU"/>
    </w:rPr>
  </w:style>
  <w:style w:type="character" w:customStyle="1" w:styleId="a7">
    <w:name w:val="Гипертекстовая ссылка"/>
    <w:basedOn w:val="a0"/>
    <w:uiPriority w:val="99"/>
    <w:rsid w:val="00A8619D"/>
    <w:rPr>
      <w:b/>
      <w:bCs/>
      <w:color w:val="106BBE"/>
    </w:rPr>
  </w:style>
  <w:style w:type="paragraph" w:customStyle="1" w:styleId="a8">
    <w:name w:val="Нормальный (таблица)"/>
    <w:basedOn w:val="a"/>
    <w:next w:val="a"/>
    <w:uiPriority w:val="99"/>
    <w:rsid w:val="00A8619D"/>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9">
    <w:name w:val="Прижатый влево"/>
    <w:basedOn w:val="a"/>
    <w:next w:val="a"/>
    <w:uiPriority w:val="99"/>
    <w:rsid w:val="00A8619D"/>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a">
    <w:name w:val="Цветовое выделение"/>
    <w:uiPriority w:val="99"/>
    <w:rsid w:val="00330EF1"/>
    <w:rPr>
      <w:b/>
      <w:bCs/>
      <w:color w:val="26282F"/>
    </w:rPr>
  </w:style>
  <w:style w:type="paragraph" w:styleId="ab">
    <w:name w:val="Normal (Web)"/>
    <w:basedOn w:val="a"/>
    <w:uiPriority w:val="99"/>
    <w:rsid w:val="00C35666"/>
    <w:pPr>
      <w:spacing w:after="0" w:line="240" w:lineRule="auto"/>
    </w:pPr>
    <w:rPr>
      <w:rFonts w:ascii="Times New Roman" w:eastAsia="Times New Roman" w:hAnsi="Times New Roman"/>
      <w:sz w:val="24"/>
      <w:szCs w:val="24"/>
      <w:lang w:eastAsia="ru-RU"/>
    </w:rPr>
  </w:style>
  <w:style w:type="character" w:customStyle="1" w:styleId="fontstyle31">
    <w:name w:val="fontstyle31"/>
    <w:rsid w:val="00C35666"/>
    <w:rPr>
      <w:rFonts w:ascii="TimesNewRomanPSMT" w:hAnsi="TimesNewRomanPSMT" w:hint="default"/>
      <w:b w:val="0"/>
      <w:bCs w:val="0"/>
      <w:i w:val="0"/>
      <w:iCs w:val="0"/>
      <w:color w:val="000000"/>
      <w:sz w:val="24"/>
      <w:szCs w:val="24"/>
    </w:rPr>
  </w:style>
  <w:style w:type="paragraph" w:styleId="ac">
    <w:name w:val="header"/>
    <w:basedOn w:val="a"/>
    <w:link w:val="ad"/>
    <w:uiPriority w:val="99"/>
    <w:unhideWhenUsed/>
    <w:rsid w:val="0021386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213860"/>
    <w:rPr>
      <w:rFonts w:ascii="Calibri" w:eastAsia="Calibri" w:hAnsi="Calibri" w:cs="Times New Roman"/>
    </w:rPr>
  </w:style>
  <w:style w:type="paragraph" w:styleId="ae">
    <w:name w:val="footer"/>
    <w:basedOn w:val="a"/>
    <w:link w:val="af"/>
    <w:uiPriority w:val="99"/>
    <w:semiHidden/>
    <w:unhideWhenUsed/>
    <w:rsid w:val="00213860"/>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213860"/>
    <w:rPr>
      <w:rFonts w:ascii="Calibri" w:eastAsia="Calibri" w:hAnsi="Calibri" w:cs="Times New Roman"/>
    </w:rPr>
  </w:style>
  <w:style w:type="character" w:styleId="af0">
    <w:name w:val="Hyperlink"/>
    <w:basedOn w:val="a0"/>
    <w:uiPriority w:val="99"/>
    <w:unhideWhenUsed/>
    <w:rsid w:val="00E33BB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32816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hyperlink" Target="http://internet.garant.ru/document/redirect/149900/0"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internet.garant.ru/document/redirect/10106035/0" TargetMode="External"/><Relationship Id="rId7" Type="http://schemas.openxmlformats.org/officeDocument/2006/relationships/image" Target="media/image1.jpeg"/><Relationship Id="rId12" Type="http://schemas.openxmlformats.org/officeDocument/2006/relationships/image" Target="media/image6.emf"/><Relationship Id="rId17" Type="http://schemas.openxmlformats.org/officeDocument/2006/relationships/header" Target="header1.xml"/><Relationship Id="rId25" Type="http://schemas.openxmlformats.org/officeDocument/2006/relationships/hyperlink" Target="http://internet.garant.ru/document/redirect/10164072/196" TargetMode="Externa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hyperlink" Target="http://internet.garant.ru/document/redirect/1305770/10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hyperlink" Target="http://internet.garant.ru/document/redirect/12125267/12214" TargetMode="Externa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hyperlink" Target="http://internet.garant.ru/document/redirect/12157004/41" TargetMode="External"/><Relationship Id="rId10" Type="http://schemas.openxmlformats.org/officeDocument/2006/relationships/image" Target="media/image4.emf"/><Relationship Id="rId19" Type="http://schemas.openxmlformats.org/officeDocument/2006/relationships/hyperlink" Target="http://internet.garant.ru/document/redirect/149900/0"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hyperlink" Target="http://internet.garant.ru/document/redirect/12157004/4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1</Pages>
  <Words>7049</Words>
  <Characters>40180</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47135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Volkova</dc:creator>
  <cp:lastModifiedBy>Пользователь</cp:lastModifiedBy>
  <cp:revision>14</cp:revision>
  <cp:lastPrinted>2021-06-01T13:14:00Z</cp:lastPrinted>
  <dcterms:created xsi:type="dcterms:W3CDTF">2021-04-09T07:59:00Z</dcterms:created>
  <dcterms:modified xsi:type="dcterms:W3CDTF">2021-06-17T13:43:00Z</dcterms:modified>
</cp:coreProperties>
</file>